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uppressAutoHyphens/>
        <w:jc w:val="both"/>
        <w:rPr>
          <w:rStyle w:val="12"/>
          <w:rFonts w:ascii="Arial" w:hAnsi="Arial" w:eastAsia="Arial" w:cs="Arial"/>
          <w:sz w:val="15"/>
          <w:szCs w:val="15"/>
        </w:rPr>
      </w:pPr>
    </w:p>
    <w:tbl>
      <w:tblPr>
        <w:tblStyle w:val="4"/>
        <w:tblW w:w="10038" w:type="dxa"/>
        <w:tblInd w:w="-123" w:type="dxa"/>
        <w:tblLayout w:type="autofit"/>
        <w:tblCellMar>
          <w:top w:w="0" w:type="dxa"/>
          <w:left w:w="70" w:type="dxa"/>
          <w:bottom w:w="0" w:type="dxa"/>
          <w:right w:w="70" w:type="dxa"/>
        </w:tblCellMar>
      </w:tblPr>
      <w:tblGrid>
        <w:gridCol w:w="2084"/>
        <w:gridCol w:w="557"/>
        <w:gridCol w:w="1608"/>
        <w:gridCol w:w="718"/>
        <w:gridCol w:w="443"/>
        <w:gridCol w:w="1454"/>
        <w:gridCol w:w="3174"/>
      </w:tblGrid>
      <w:tr>
        <w:tblPrEx>
          <w:tblCellMar>
            <w:top w:w="0" w:type="dxa"/>
            <w:left w:w="70" w:type="dxa"/>
            <w:bottom w:w="0" w:type="dxa"/>
            <w:right w:w="70" w:type="dxa"/>
          </w:tblCellMar>
        </w:tblPrEx>
        <w:trPr>
          <w:trHeight w:val="1360" w:hRule="atLeast"/>
        </w:trPr>
        <w:tc>
          <w:tcPr>
            <w:tcW w:w="2641" w:type="dxa"/>
            <w:gridSpan w:val="2"/>
            <w:tcBorders>
              <w:top w:val="single" w:color="000000" w:sz="4" w:space="0"/>
              <w:left w:val="single" w:color="000000" w:sz="4" w:space="0"/>
              <w:bottom w:val="single" w:color="000000" w:sz="4" w:space="0"/>
            </w:tcBorders>
            <w:shd w:val="clear" w:color="auto" w:fill="auto"/>
          </w:tcPr>
          <w:p>
            <w:pPr>
              <w:pStyle w:val="17"/>
              <w:snapToGrid w:val="0"/>
              <w:ind w:left="0" w:right="-70" w:firstLine="0"/>
              <w:jc w:val="center"/>
              <w:rPr>
                <w:rFonts w:hint="default" w:ascii="Arial" w:hAnsi="Arial" w:cs="Arial"/>
                <w:caps/>
                <w:sz w:val="16"/>
                <w:szCs w:val="16"/>
                <w:lang w:val="es-ES" w:eastAsia="es-ES"/>
              </w:rPr>
            </w:pPr>
            <w:r>
              <w:rPr>
                <w:rFonts w:hint="default" w:ascii="Arial" w:hAnsi="Arial" w:cs="Arial"/>
                <w:caps/>
                <w:sz w:val="16"/>
                <w:szCs w:val="16"/>
                <w:lang w:val="es-ES" w:eastAsia="es-ES"/>
              </w:rPr>
              <mc:AlternateContent>
                <mc:Choice Requires="wps">
                  <w:drawing>
                    <wp:anchor distT="0" distB="0" distL="0" distR="0" simplePos="0" relativeHeight="251659264" behindDoc="0" locked="0" layoutInCell="1" allowOverlap="1">
                      <wp:simplePos x="0" y="0"/>
                      <wp:positionH relativeFrom="column">
                        <wp:posOffset>68580</wp:posOffset>
                      </wp:positionH>
                      <wp:positionV relativeFrom="paragraph">
                        <wp:posOffset>79375</wp:posOffset>
                      </wp:positionV>
                      <wp:extent cx="1555750" cy="802640"/>
                      <wp:effectExtent l="0" t="0" r="6350" b="16510"/>
                      <wp:wrapNone/>
                      <wp:docPr id="2" name="Marco1"/>
                      <wp:cNvGraphicFramePr/>
                      <a:graphic xmlns:a="http://schemas.openxmlformats.org/drawingml/2006/main">
                        <a:graphicData uri="http://schemas.microsoft.com/office/word/2010/wordprocessingShape">
                          <wps:wsp>
                            <wps:cNvSpPr/>
                            <wps:spPr>
                              <a:xfrm>
                                <a:off x="0" y="0"/>
                                <a:ext cx="1555200" cy="802080"/>
                              </a:xfrm>
                              <a:prstGeom prst="rect">
                                <a:avLst/>
                              </a:prstGeom>
                              <a:solidFill>
                                <a:srgbClr val="FFFFFF"/>
                              </a:solidFill>
                              <a:ln>
                                <a:noFill/>
                              </a:ln>
                            </wps:spPr>
                            <wps:style>
                              <a:lnRef idx="0">
                                <a:srgbClr val="FFFFFF"/>
                              </a:lnRef>
                              <a:fillRef idx="0">
                                <a:srgbClr val="FFFFFF"/>
                              </a:fillRef>
                              <a:effectRef idx="0">
                                <a:srgbClr val="FFFFFF"/>
                              </a:effectRef>
                              <a:fontRef idx="minor"/>
                            </wps:style>
                            <wps:txbx>
                              <w:txbxContent>
                                <w:p>
                                  <w:pPr>
                                    <w:jc w:val="center"/>
                                    <w:rPr>
                                      <w:sz w:val="14"/>
                                      <w:szCs w:val="14"/>
                                    </w:rPr>
                                  </w:pPr>
                                  <w:r>
                                    <w:drawing>
                                      <wp:inline distT="0" distB="0" distL="0" distR="0">
                                        <wp:extent cx="453390" cy="426720"/>
                                        <wp:effectExtent l="0" t="0" r="3810" b="11430"/>
                                        <wp:docPr id="4"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pic:cNvPicPr>
                                                  <a:picLocks noChangeAspect="1" noChangeArrowheads="1"/>
                                                </pic:cNvPicPr>
                                              </pic:nvPicPr>
                                              <pic:blipFill>
                                                <a:blip r:embed="rId12"/>
                                                <a:srcRect l="-25" t="-24" r="-25" b="-24"/>
                                                <a:stretch>
                                                  <a:fillRect/>
                                                </a:stretch>
                                              </pic:blipFill>
                                              <pic:spPr>
                                                <a:xfrm>
                                                  <a:off x="0" y="0"/>
                                                  <a:ext cx="453390" cy="426720"/>
                                                </a:xfrm>
                                                <a:prstGeom prst="rect">
                                                  <a:avLst/>
                                                </a:prstGeom>
                                              </pic:spPr>
                                            </pic:pic>
                                          </a:graphicData>
                                        </a:graphic>
                                      </wp:inline>
                                    </w:drawing>
                                  </w:r>
                                </w:p>
                                <w:p>
                                  <w:pPr>
                                    <w:jc w:val="center"/>
                                    <w:rPr>
                                      <w:sz w:val="14"/>
                                      <w:szCs w:val="14"/>
                                    </w:rPr>
                                  </w:pPr>
                                  <w:r>
                                    <w:rPr>
                                      <w:color w:val="000000"/>
                                      <w:sz w:val="14"/>
                                      <w:szCs w:val="14"/>
                                    </w:rPr>
                                    <w:t>EXCMO. AYUNTAMIENTO</w:t>
                                  </w:r>
                                </w:p>
                                <w:p>
                                  <w:pPr>
                                    <w:jc w:val="center"/>
                                    <w:rPr>
                                      <w:sz w:val="14"/>
                                      <w:szCs w:val="14"/>
                                    </w:rPr>
                                  </w:pPr>
                                  <w:r>
                                    <w:rPr>
                                      <w:color w:val="000000"/>
                                      <w:sz w:val="14"/>
                                      <w:szCs w:val="14"/>
                                    </w:rPr>
                                    <w:t>DE  CUENCA</w:t>
                                  </w:r>
                                </w:p>
                                <w:p>
                                  <w:pPr>
                                    <w:pStyle w:val="2"/>
                                    <w:numPr>
                                      <w:ilvl w:val="1"/>
                                      <w:numId w:val="2"/>
                                    </w:numPr>
                                    <w:spacing w:before="200" w:after="120"/>
                                  </w:pPr>
                                  <w:r>
                                    <w:rPr>
                                      <w:b w:val="0"/>
                                      <w:bCs w:val="0"/>
                                      <w:color w:val="000000"/>
                                      <w:sz w:val="14"/>
                                      <w:szCs w:val="14"/>
                                    </w:rPr>
                                    <w:t>CUENCA</w:t>
                                  </w:r>
                                </w:p>
                              </w:txbxContent>
                            </wps:txbx>
                            <wps:bodyPr lIns="93240" tIns="47520" rIns="93240" bIns="47520">
                              <a:noAutofit/>
                            </wps:bodyPr>
                          </wps:wsp>
                        </a:graphicData>
                      </a:graphic>
                    </wp:anchor>
                  </w:drawing>
                </mc:Choice>
                <mc:Fallback>
                  <w:pict>
                    <v:rect id="Marco1" o:spid="_x0000_s1026" o:spt="1" style="position:absolute;left:0pt;margin-left:5.4pt;margin-top:6.25pt;height:63.2pt;width:122.5pt;z-index:251659264;mso-width-relative:page;mso-height-relative:page;" fillcolor="#FFFFFF" filled="t" stroked="f" coordsize="21600,21600" o:gfxdata="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YZ4559cAAAAJAQAADwAAAAAAAAABACAAAAAiAAAAZHJzL2Rvd25y&#10;ZXYueG1sUEsBAhQAFAAAAAgAh07iQC0E+kLGAQAAqgMAAA4AAAAAAAAAAQAgAAAAJgEAAGRycy9l&#10;Mm9Eb2MueG1sUEsFBgAAAAAGAAYAWQEAAF4FAAAAAA==&#10;">
                      <v:fill on="t" focussize="0,0"/>
                      <v:stroke on="f"/>
                      <v:imagedata o:title=""/>
                      <o:lock v:ext="edit" aspectratio="f"/>
                      <v:textbox inset="2.59mm,1.32mm,2.59mm,1.32mm">
                        <w:txbxContent>
                          <w:p>
                            <w:pPr>
                              <w:jc w:val="center"/>
                              <w:rPr>
                                <w:sz w:val="14"/>
                                <w:szCs w:val="14"/>
                              </w:rPr>
                            </w:pPr>
                            <w:r>
                              <w:drawing>
                                <wp:inline distT="0" distB="0" distL="0" distR="0">
                                  <wp:extent cx="453390" cy="426720"/>
                                  <wp:effectExtent l="0" t="0" r="3810" b="11430"/>
                                  <wp:docPr id="4"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1"/>
                                          <pic:cNvPicPr>
                                            <a:picLocks noChangeAspect="1" noChangeArrowheads="1"/>
                                          </pic:cNvPicPr>
                                        </pic:nvPicPr>
                                        <pic:blipFill>
                                          <a:blip r:embed="rId12"/>
                                          <a:srcRect l="-25" t="-24" r="-25" b="-24"/>
                                          <a:stretch>
                                            <a:fillRect/>
                                          </a:stretch>
                                        </pic:blipFill>
                                        <pic:spPr>
                                          <a:xfrm>
                                            <a:off x="0" y="0"/>
                                            <a:ext cx="453390" cy="426720"/>
                                          </a:xfrm>
                                          <a:prstGeom prst="rect">
                                            <a:avLst/>
                                          </a:prstGeom>
                                        </pic:spPr>
                                      </pic:pic>
                                    </a:graphicData>
                                  </a:graphic>
                                </wp:inline>
                              </w:drawing>
                            </w:r>
                          </w:p>
                          <w:p>
                            <w:pPr>
                              <w:jc w:val="center"/>
                              <w:rPr>
                                <w:sz w:val="14"/>
                                <w:szCs w:val="14"/>
                              </w:rPr>
                            </w:pPr>
                            <w:r>
                              <w:rPr>
                                <w:color w:val="000000"/>
                                <w:sz w:val="14"/>
                                <w:szCs w:val="14"/>
                              </w:rPr>
                              <w:t>EXCMO. AYUNTAMIENTO</w:t>
                            </w:r>
                          </w:p>
                          <w:p>
                            <w:pPr>
                              <w:jc w:val="center"/>
                              <w:rPr>
                                <w:sz w:val="14"/>
                                <w:szCs w:val="14"/>
                              </w:rPr>
                            </w:pPr>
                            <w:r>
                              <w:rPr>
                                <w:color w:val="000000"/>
                                <w:sz w:val="14"/>
                                <w:szCs w:val="14"/>
                              </w:rPr>
                              <w:t>DE  CUENCA</w:t>
                            </w:r>
                          </w:p>
                          <w:p>
                            <w:pPr>
                              <w:pStyle w:val="2"/>
                              <w:numPr>
                                <w:ilvl w:val="1"/>
                                <w:numId w:val="2"/>
                              </w:numPr>
                              <w:spacing w:before="200" w:after="120"/>
                            </w:pPr>
                            <w:r>
                              <w:rPr>
                                <w:b w:val="0"/>
                                <w:bCs w:val="0"/>
                                <w:color w:val="000000"/>
                                <w:sz w:val="14"/>
                                <w:szCs w:val="14"/>
                              </w:rPr>
                              <w:t>CUENCA</w:t>
                            </w:r>
                          </w:p>
                        </w:txbxContent>
                      </v:textbox>
                    </v:rect>
                  </w:pict>
                </mc:Fallback>
              </mc:AlternateContent>
            </w:r>
          </w:p>
          <w:p>
            <w:pPr>
              <w:pStyle w:val="17"/>
              <w:ind w:left="0" w:right="218" w:firstLine="0"/>
              <w:jc w:val="center"/>
              <w:rPr>
                <w:rFonts w:hint="default" w:ascii="Arial" w:hAnsi="Arial" w:cs="Arial"/>
                <w:caps/>
                <w:sz w:val="16"/>
                <w:szCs w:val="16"/>
                <w:lang w:val="es-ES" w:eastAsia="es-ES"/>
              </w:rPr>
            </w:pPr>
          </w:p>
          <w:p>
            <w:pPr>
              <w:pStyle w:val="19"/>
              <w:spacing w:line="120" w:lineRule="atLeast"/>
              <w:ind w:left="180" w:right="0" w:firstLine="0"/>
              <w:jc w:val="center"/>
              <w:rPr>
                <w:rFonts w:hint="default" w:ascii="Arial" w:hAnsi="Arial" w:cs="Arial"/>
                <w:caps/>
                <w:sz w:val="16"/>
                <w:szCs w:val="16"/>
                <w:lang w:val="es-ES" w:eastAsia="es-ES"/>
              </w:rPr>
            </w:pPr>
          </w:p>
        </w:tc>
        <w:tc>
          <w:tcPr>
            <w:tcW w:w="7397" w:type="dxa"/>
            <w:gridSpan w:val="5"/>
            <w:tcBorders>
              <w:top w:val="single" w:color="000000" w:sz="4" w:space="0"/>
              <w:left w:val="single" w:color="000000" w:sz="4" w:space="0"/>
              <w:bottom w:val="single" w:color="000000" w:sz="4" w:space="0"/>
              <w:right w:val="single" w:color="000000" w:sz="4" w:space="0"/>
            </w:tcBorders>
            <w:shd w:val="clear" w:color="auto" w:fill="auto"/>
          </w:tcPr>
          <w:p>
            <w:pPr>
              <w:pStyle w:val="17"/>
              <w:snapToGrid w:val="0"/>
              <w:ind w:left="-424" w:right="0" w:firstLine="424"/>
              <w:jc w:val="center"/>
              <w:rPr>
                <w:rFonts w:hint="default" w:ascii="Arial" w:hAnsi="Arial" w:cs="Arial"/>
                <w:caps/>
                <w:sz w:val="16"/>
                <w:szCs w:val="16"/>
              </w:rPr>
            </w:pPr>
          </w:p>
          <w:p>
            <w:pPr>
              <w:pStyle w:val="17"/>
              <w:ind w:left="-424" w:right="0" w:firstLine="424"/>
              <w:jc w:val="center"/>
              <w:rPr>
                <w:rFonts w:hint="default" w:ascii="Arial" w:hAnsi="Arial" w:cs="Arial"/>
                <w:caps/>
              </w:rPr>
            </w:pPr>
          </w:p>
          <w:p>
            <w:pPr>
              <w:pStyle w:val="17"/>
              <w:ind w:left="-424" w:right="0" w:firstLine="424"/>
              <w:jc w:val="center"/>
              <w:rPr>
                <w:rFonts w:hint="default" w:ascii="Arial" w:hAnsi="Arial" w:cs="Arial"/>
                <w:b/>
                <w:bCs/>
              </w:rPr>
            </w:pPr>
            <w:r>
              <w:rPr>
                <w:rFonts w:hint="default" w:ascii="Arial" w:hAnsi="Arial" w:cs="Arial"/>
                <w:b/>
                <w:bCs/>
              </w:rPr>
              <w:t>INSTANCIA DE SOLICITUD</w:t>
            </w:r>
          </w:p>
          <w:p>
            <w:pPr>
              <w:pStyle w:val="17"/>
              <w:ind w:left="-424" w:right="0" w:firstLine="424"/>
              <w:jc w:val="center"/>
              <w:rPr>
                <w:rFonts w:hint="default" w:ascii="Arial" w:hAnsi="Arial" w:cs="Arial"/>
                <w:b/>
                <w:bCs/>
              </w:rPr>
            </w:pPr>
          </w:p>
          <w:p>
            <w:pPr>
              <w:pStyle w:val="17"/>
              <w:ind w:left="-424" w:right="0" w:firstLine="424"/>
              <w:jc w:val="center"/>
              <w:rPr>
                <w:rFonts w:hint="default" w:ascii="Arial" w:hAnsi="Arial" w:cs="Arial"/>
              </w:rPr>
            </w:pPr>
            <w:r>
              <w:rPr>
                <w:rFonts w:hint="default" w:ascii="Arial" w:hAnsi="Arial" w:cs="Arial"/>
                <w:b/>
                <w:bCs/>
              </w:rPr>
              <w:t>ANEXO I</w:t>
            </w:r>
          </w:p>
        </w:tc>
      </w:tr>
      <w:tr>
        <w:tblPrEx>
          <w:tblCellMar>
            <w:top w:w="0" w:type="dxa"/>
            <w:left w:w="70" w:type="dxa"/>
            <w:bottom w:w="0" w:type="dxa"/>
            <w:right w:w="70" w:type="dxa"/>
          </w:tblCellMar>
        </w:tblPrEx>
        <w:trPr>
          <w:trHeight w:val="255"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 xml:space="preserve">Datos de identificación de la subvención / aportación </w:t>
            </w:r>
          </w:p>
        </w:tc>
      </w:tr>
      <w:tr>
        <w:tblPrEx>
          <w:tblCellMar>
            <w:top w:w="0" w:type="dxa"/>
            <w:left w:w="70" w:type="dxa"/>
            <w:bottom w:w="0" w:type="dxa"/>
            <w:right w:w="70" w:type="dxa"/>
          </w:tblCellMar>
        </w:tblPrEx>
        <w:trPr>
          <w:trHeight w:val="45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rPr>
                <w:rFonts w:hint="default" w:ascii="Arial" w:hAnsi="Arial" w:cs="Arial"/>
                <w:sz w:val="18"/>
                <w:szCs w:val="18"/>
              </w:rPr>
            </w:pPr>
            <w:r>
              <w:rPr>
                <w:rFonts w:hint="default" w:ascii="Arial" w:hAnsi="Arial" w:cs="Arial"/>
                <w:sz w:val="18"/>
                <w:szCs w:val="18"/>
              </w:rPr>
              <w:t>Área o Servicio Gestor:</w:t>
            </w:r>
          </w:p>
        </w:tc>
      </w:tr>
      <w:tr>
        <w:tblPrEx>
          <w:tblCellMar>
            <w:top w:w="0" w:type="dxa"/>
            <w:left w:w="70" w:type="dxa"/>
            <w:bottom w:w="0" w:type="dxa"/>
            <w:right w:w="70" w:type="dxa"/>
          </w:tblCellMar>
        </w:tblPrEx>
        <w:trPr>
          <w:trHeight w:val="45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sz w:val="18"/>
                <w:szCs w:val="18"/>
              </w:rPr>
            </w:pPr>
            <w:r>
              <w:rPr>
                <w:rFonts w:hint="default" w:ascii="Arial" w:hAnsi="Arial" w:cs="Arial"/>
                <w:sz w:val="18"/>
                <w:szCs w:val="18"/>
              </w:rPr>
              <w:t xml:space="preserve">Proyecto o actividad a subvencionar: </w:t>
            </w:r>
          </w:p>
        </w:tc>
      </w:tr>
      <w:tr>
        <w:tblPrEx>
          <w:tblCellMar>
            <w:top w:w="0" w:type="dxa"/>
            <w:left w:w="70" w:type="dxa"/>
            <w:bottom w:w="0" w:type="dxa"/>
            <w:right w:w="70" w:type="dxa"/>
          </w:tblCellMar>
        </w:tblPrEx>
        <w:trPr>
          <w:trHeight w:val="454" w:hRule="atLeast"/>
        </w:trPr>
        <w:tc>
          <w:tcPr>
            <w:tcW w:w="4967" w:type="dxa"/>
            <w:gridSpan w:val="4"/>
            <w:tcBorders>
              <w:top w:val="single" w:color="000000" w:sz="4" w:space="0"/>
              <w:left w:val="single" w:color="000000" w:sz="4" w:space="0"/>
              <w:bottom w:val="single" w:color="000000" w:sz="4" w:space="0"/>
            </w:tcBorders>
            <w:shd w:val="clear" w:color="auto" w:fill="auto"/>
            <w:tcMar>
              <w:left w:w="0" w:type="dxa"/>
              <w:right w:w="0" w:type="dxa"/>
            </w:tcMar>
          </w:tcPr>
          <w:p>
            <w:pPr>
              <w:pStyle w:val="17"/>
              <w:rPr>
                <w:rFonts w:hint="default" w:ascii="Arial" w:hAnsi="Arial" w:cs="Arial"/>
                <w:sz w:val="18"/>
                <w:szCs w:val="18"/>
              </w:rPr>
            </w:pPr>
            <w:r>
              <w:rPr>
                <w:rFonts w:hint="default" w:ascii="Arial" w:hAnsi="Arial" w:cs="Arial"/>
                <w:sz w:val="18"/>
                <w:szCs w:val="18"/>
              </w:rPr>
              <w:t>Importe solicitado:</w:t>
            </w:r>
          </w:p>
        </w:tc>
        <w:tc>
          <w:tcPr>
            <w:tcW w:w="5071" w:type="dxa"/>
            <w:gridSpan w:val="3"/>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rPr>
                <w:rFonts w:hint="default" w:ascii="Arial" w:hAnsi="Arial" w:cs="Arial"/>
              </w:rPr>
            </w:pPr>
            <w:r>
              <w:rPr>
                <w:rFonts w:hint="default" w:ascii="Arial" w:hAnsi="Arial" w:eastAsia="Helvetica;Arial" w:cs="Arial"/>
                <w:sz w:val="16"/>
                <w:szCs w:val="16"/>
              </w:rPr>
              <w:t xml:space="preserve">   </w:t>
            </w:r>
            <w:r>
              <w:rPr>
                <w:rFonts w:hint="default" w:ascii="Arial" w:hAnsi="Arial" w:cs="Arial"/>
                <w:sz w:val="18"/>
                <w:szCs w:val="18"/>
              </w:rPr>
              <w:t>Importe presupuesto:</w:t>
            </w:r>
          </w:p>
        </w:tc>
      </w:tr>
      <w:tr>
        <w:tblPrEx>
          <w:tblCellMar>
            <w:top w:w="0" w:type="dxa"/>
            <w:left w:w="70" w:type="dxa"/>
            <w:bottom w:w="0" w:type="dxa"/>
            <w:right w:w="70" w:type="dxa"/>
          </w:tblCellMar>
        </w:tblPrEx>
        <w:trPr>
          <w:trHeight w:val="240"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 xml:space="preserve">Datos de identificación del beneficiario </w:t>
            </w:r>
          </w:p>
        </w:tc>
      </w:tr>
      <w:tr>
        <w:tblPrEx>
          <w:tblCellMar>
            <w:top w:w="0" w:type="dxa"/>
            <w:left w:w="70" w:type="dxa"/>
            <w:bottom w:w="0" w:type="dxa"/>
            <w:right w:w="70" w:type="dxa"/>
          </w:tblCellMar>
        </w:tblPrEx>
        <w:trPr>
          <w:trHeight w:val="454" w:hRule="atLeast"/>
        </w:trPr>
        <w:tc>
          <w:tcPr>
            <w:tcW w:w="6864" w:type="dxa"/>
            <w:gridSpan w:val="6"/>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Nombre del beneficiario </w:t>
            </w:r>
          </w:p>
        </w:tc>
        <w:tc>
          <w:tcPr>
            <w:tcW w:w="3174"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rPr>
                <w:rFonts w:hint="default" w:ascii="Arial" w:hAnsi="Arial" w:cs="Arial"/>
                <w:sz w:val="18"/>
                <w:szCs w:val="18"/>
              </w:rPr>
            </w:pPr>
            <w:r>
              <w:rPr>
                <w:rFonts w:hint="default" w:ascii="Arial" w:hAnsi="Arial" w:cs="Arial"/>
                <w:sz w:val="18"/>
                <w:szCs w:val="18"/>
              </w:rPr>
              <w:t>NIF / CIF:</w:t>
            </w:r>
          </w:p>
        </w:tc>
      </w:tr>
      <w:tr>
        <w:tblPrEx>
          <w:tblCellMar>
            <w:top w:w="0" w:type="dxa"/>
            <w:left w:w="70" w:type="dxa"/>
            <w:bottom w:w="0" w:type="dxa"/>
            <w:right w:w="70" w:type="dxa"/>
          </w:tblCellMar>
        </w:tblPrEx>
        <w:trPr>
          <w:trHeight w:val="454" w:hRule="atLeast"/>
        </w:trPr>
        <w:tc>
          <w:tcPr>
            <w:tcW w:w="5410" w:type="dxa"/>
            <w:gridSpan w:val="5"/>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Dirección: </w:t>
            </w:r>
          </w:p>
        </w:tc>
        <w:tc>
          <w:tcPr>
            <w:tcW w:w="4628" w:type="dxa"/>
            <w:gridSpan w:val="2"/>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jc w:val="both"/>
              <w:rPr>
                <w:rFonts w:hint="default" w:ascii="Arial" w:hAnsi="Arial" w:cs="Arial"/>
                <w:sz w:val="18"/>
                <w:szCs w:val="18"/>
              </w:rPr>
            </w:pPr>
            <w:r>
              <w:rPr>
                <w:rFonts w:hint="default" w:ascii="Arial" w:hAnsi="Arial" w:cs="Arial"/>
                <w:sz w:val="18"/>
                <w:szCs w:val="18"/>
              </w:rPr>
              <w:t xml:space="preserve">Municipio / Provincia: </w:t>
            </w:r>
          </w:p>
        </w:tc>
      </w:tr>
      <w:tr>
        <w:tblPrEx>
          <w:tblCellMar>
            <w:top w:w="0" w:type="dxa"/>
            <w:left w:w="70" w:type="dxa"/>
            <w:bottom w:w="0" w:type="dxa"/>
            <w:right w:w="70" w:type="dxa"/>
          </w:tblCellMar>
        </w:tblPrEx>
        <w:trPr>
          <w:trHeight w:val="454" w:hRule="atLeast"/>
        </w:trPr>
        <w:tc>
          <w:tcPr>
            <w:tcW w:w="2641"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Código Postal: </w:t>
            </w:r>
          </w:p>
        </w:tc>
        <w:tc>
          <w:tcPr>
            <w:tcW w:w="2769" w:type="dxa"/>
            <w:gridSpan w:val="3"/>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Teléfono: </w:t>
            </w:r>
          </w:p>
        </w:tc>
        <w:tc>
          <w:tcPr>
            <w:tcW w:w="1454"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jc w:val="both"/>
              <w:rPr>
                <w:rFonts w:hint="default" w:ascii="Arial" w:hAnsi="Arial" w:cs="Arial"/>
                <w:sz w:val="18"/>
                <w:szCs w:val="18"/>
              </w:rPr>
            </w:pPr>
            <w:r>
              <w:rPr>
                <w:rFonts w:hint="default" w:ascii="Arial" w:hAnsi="Arial" w:cs="Arial"/>
                <w:sz w:val="18"/>
                <w:szCs w:val="18"/>
              </w:rPr>
              <w:t xml:space="preserve">Fax: </w:t>
            </w:r>
          </w:p>
        </w:tc>
        <w:tc>
          <w:tcPr>
            <w:tcW w:w="3174"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jc w:val="both"/>
              <w:rPr>
                <w:rFonts w:hint="default" w:ascii="Arial" w:hAnsi="Arial" w:cs="Arial"/>
                <w:sz w:val="18"/>
                <w:szCs w:val="18"/>
              </w:rPr>
            </w:pPr>
            <w:r>
              <w:rPr>
                <w:rFonts w:hint="default" w:ascii="Arial" w:hAnsi="Arial" w:cs="Arial"/>
                <w:sz w:val="18"/>
                <w:szCs w:val="18"/>
              </w:rPr>
              <w:t xml:space="preserve">e-mail: </w:t>
            </w:r>
          </w:p>
        </w:tc>
      </w:tr>
      <w:tr>
        <w:tblPrEx>
          <w:tblCellMar>
            <w:top w:w="0" w:type="dxa"/>
            <w:left w:w="70" w:type="dxa"/>
            <w:bottom w:w="0" w:type="dxa"/>
            <w:right w:w="70" w:type="dxa"/>
          </w:tblCellMar>
        </w:tblPrEx>
        <w:trPr>
          <w:trHeight w:val="238"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Datos de identificación del representante</w:t>
            </w:r>
          </w:p>
        </w:tc>
      </w:tr>
      <w:tr>
        <w:tblPrEx>
          <w:tblCellMar>
            <w:top w:w="0" w:type="dxa"/>
            <w:left w:w="70" w:type="dxa"/>
            <w:bottom w:w="0" w:type="dxa"/>
            <w:right w:w="70" w:type="dxa"/>
          </w:tblCellMar>
        </w:tblPrEx>
        <w:trPr>
          <w:trHeight w:val="454" w:hRule="atLeast"/>
        </w:trPr>
        <w:tc>
          <w:tcPr>
            <w:tcW w:w="6864" w:type="dxa"/>
            <w:gridSpan w:val="6"/>
            <w:tcBorders>
              <w:top w:val="single" w:color="000000" w:sz="4" w:space="0"/>
              <w:left w:val="single" w:color="000000" w:sz="4" w:space="0"/>
              <w:bottom w:val="single" w:color="000000" w:sz="4" w:space="0"/>
            </w:tcBorders>
            <w:shd w:val="clear" w:color="auto" w:fill="auto"/>
            <w:tcMar>
              <w:left w:w="0" w:type="dxa"/>
              <w:right w:w="0" w:type="dxa"/>
            </w:tcMar>
          </w:tcPr>
          <w:p>
            <w:pPr>
              <w:pStyle w:val="17"/>
              <w:jc w:val="both"/>
              <w:rPr>
                <w:rFonts w:hint="default" w:ascii="Arial" w:hAnsi="Arial" w:cs="Arial"/>
                <w:sz w:val="18"/>
                <w:szCs w:val="18"/>
              </w:rPr>
            </w:pPr>
            <w:r>
              <w:rPr>
                <w:rFonts w:hint="default" w:ascii="Arial" w:hAnsi="Arial" w:cs="Arial"/>
                <w:sz w:val="18"/>
                <w:szCs w:val="18"/>
              </w:rPr>
              <w:t>Nombre del representante:</w:t>
            </w:r>
          </w:p>
        </w:tc>
        <w:tc>
          <w:tcPr>
            <w:tcW w:w="3174"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tabs>
                <w:tab w:val="left" w:pos="180"/>
              </w:tabs>
              <w:jc w:val="both"/>
              <w:rPr>
                <w:rFonts w:hint="default" w:ascii="Arial" w:hAnsi="Arial" w:cs="Arial"/>
              </w:rPr>
            </w:pPr>
            <w:r>
              <w:rPr>
                <w:rFonts w:hint="default" w:ascii="Arial" w:hAnsi="Arial" w:eastAsia="Helvetica;Arial" w:cs="Arial"/>
                <w:sz w:val="18"/>
                <w:szCs w:val="18"/>
              </w:rPr>
              <w:t xml:space="preserve">   </w:t>
            </w:r>
            <w:r>
              <w:rPr>
                <w:rFonts w:hint="default" w:ascii="Arial" w:hAnsi="Arial" w:cs="Arial"/>
                <w:sz w:val="18"/>
                <w:szCs w:val="18"/>
              </w:rPr>
              <w:t>NIF / CIF:</w:t>
            </w:r>
          </w:p>
        </w:tc>
      </w:tr>
      <w:tr>
        <w:tblPrEx>
          <w:tblCellMar>
            <w:top w:w="0" w:type="dxa"/>
            <w:left w:w="70" w:type="dxa"/>
            <w:bottom w:w="0" w:type="dxa"/>
            <w:right w:w="70" w:type="dxa"/>
          </w:tblCellMar>
        </w:tblPrEx>
        <w:trPr>
          <w:trHeight w:val="45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sz w:val="18"/>
                <w:szCs w:val="18"/>
              </w:rPr>
            </w:pPr>
            <w:r>
              <w:rPr>
                <w:rFonts w:hint="default" w:ascii="Arial" w:hAnsi="Arial" w:cs="Arial"/>
                <w:sz w:val="18"/>
                <w:szCs w:val="18"/>
              </w:rPr>
              <w:t>Cargo o representación:</w:t>
            </w:r>
          </w:p>
        </w:tc>
      </w:tr>
      <w:tr>
        <w:tblPrEx>
          <w:tblCellMar>
            <w:top w:w="0" w:type="dxa"/>
            <w:left w:w="70" w:type="dxa"/>
            <w:bottom w:w="0" w:type="dxa"/>
            <w:right w:w="70" w:type="dxa"/>
          </w:tblCellMar>
        </w:tblPrEx>
        <w:trPr>
          <w:trHeight w:val="454" w:hRule="atLeast"/>
        </w:trPr>
        <w:tc>
          <w:tcPr>
            <w:tcW w:w="5410" w:type="dxa"/>
            <w:gridSpan w:val="5"/>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Dirección:</w:t>
            </w:r>
          </w:p>
        </w:tc>
        <w:tc>
          <w:tcPr>
            <w:tcW w:w="4628" w:type="dxa"/>
            <w:gridSpan w:val="2"/>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ind w:right="0" w:firstLine="90" w:firstLineChars="50"/>
              <w:jc w:val="both"/>
              <w:rPr>
                <w:rFonts w:hint="default" w:ascii="Arial" w:hAnsi="Arial" w:cs="Arial"/>
                <w:sz w:val="18"/>
                <w:szCs w:val="18"/>
              </w:rPr>
            </w:pPr>
            <w:r>
              <w:rPr>
                <w:rFonts w:hint="default" w:ascii="Arial" w:hAnsi="Arial" w:cs="Arial"/>
                <w:sz w:val="18"/>
                <w:szCs w:val="18"/>
              </w:rPr>
              <w:t>Municipio / Provincia:</w:t>
            </w:r>
          </w:p>
        </w:tc>
      </w:tr>
      <w:tr>
        <w:tblPrEx>
          <w:tblCellMar>
            <w:top w:w="0" w:type="dxa"/>
            <w:left w:w="70" w:type="dxa"/>
            <w:bottom w:w="0" w:type="dxa"/>
            <w:right w:w="70" w:type="dxa"/>
          </w:tblCellMar>
        </w:tblPrEx>
        <w:trPr>
          <w:trHeight w:val="454" w:hRule="atLeast"/>
        </w:trPr>
        <w:tc>
          <w:tcPr>
            <w:tcW w:w="5410" w:type="dxa"/>
            <w:gridSpan w:val="5"/>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Dirección a efecto de notificaciones:</w:t>
            </w:r>
          </w:p>
        </w:tc>
        <w:tc>
          <w:tcPr>
            <w:tcW w:w="4628" w:type="dxa"/>
            <w:gridSpan w:val="2"/>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jc w:val="both"/>
              <w:rPr>
                <w:rFonts w:hint="default" w:ascii="Arial" w:hAnsi="Arial" w:cs="Arial"/>
              </w:rPr>
            </w:pPr>
            <w:r>
              <w:rPr>
                <w:rFonts w:hint="default" w:ascii="Arial" w:hAnsi="Arial" w:eastAsia="Helvetica;Arial" w:cs="Arial"/>
                <w:sz w:val="18"/>
                <w:szCs w:val="18"/>
              </w:rPr>
              <w:t xml:space="preserve">    </w:t>
            </w:r>
            <w:r>
              <w:rPr>
                <w:rFonts w:hint="default" w:ascii="Arial" w:hAnsi="Arial" w:cs="Arial"/>
                <w:sz w:val="18"/>
                <w:szCs w:val="18"/>
              </w:rPr>
              <w:t>Municipio / Provincia:</w:t>
            </w:r>
          </w:p>
        </w:tc>
      </w:tr>
      <w:tr>
        <w:tblPrEx>
          <w:tblCellMar>
            <w:top w:w="0" w:type="dxa"/>
            <w:left w:w="70" w:type="dxa"/>
            <w:bottom w:w="0" w:type="dxa"/>
            <w:right w:w="70" w:type="dxa"/>
          </w:tblCellMar>
        </w:tblPrEx>
        <w:trPr>
          <w:trHeight w:val="454" w:hRule="atLeast"/>
        </w:trPr>
        <w:tc>
          <w:tcPr>
            <w:tcW w:w="2084"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rPr>
                <w:rFonts w:hint="default" w:ascii="Arial" w:hAnsi="Arial" w:cs="Arial"/>
                <w:sz w:val="18"/>
                <w:szCs w:val="18"/>
              </w:rPr>
            </w:pPr>
            <w:r>
              <w:rPr>
                <w:rFonts w:hint="default" w:ascii="Arial" w:hAnsi="Arial" w:cs="Arial"/>
                <w:sz w:val="18"/>
                <w:szCs w:val="18"/>
              </w:rPr>
              <w:t>Código Postal:</w:t>
            </w:r>
          </w:p>
        </w:tc>
        <w:tc>
          <w:tcPr>
            <w:tcW w:w="2165"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rPr>
                <w:rFonts w:hint="default" w:ascii="Arial" w:hAnsi="Arial" w:cs="Arial"/>
              </w:rPr>
            </w:pPr>
            <w:r>
              <w:rPr>
                <w:rFonts w:hint="default" w:ascii="Arial" w:hAnsi="Arial" w:eastAsia="Helvetica;Arial" w:cs="Arial"/>
                <w:sz w:val="18"/>
                <w:szCs w:val="18"/>
              </w:rPr>
              <w:t xml:space="preserve"> </w:t>
            </w:r>
            <w:r>
              <w:rPr>
                <w:rFonts w:hint="default" w:ascii="Arial" w:hAnsi="Arial" w:cs="Arial"/>
                <w:sz w:val="18"/>
                <w:szCs w:val="18"/>
              </w:rPr>
              <w:t>Teléfono:</w:t>
            </w:r>
          </w:p>
        </w:tc>
        <w:tc>
          <w:tcPr>
            <w:tcW w:w="1161"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rPr>
                <w:rFonts w:hint="default" w:ascii="Arial" w:hAnsi="Arial" w:cs="Arial"/>
              </w:rPr>
            </w:pPr>
            <w:r>
              <w:rPr>
                <w:rFonts w:hint="default" w:ascii="Arial" w:hAnsi="Arial" w:eastAsia="Helvetica;Arial" w:cs="Arial"/>
                <w:sz w:val="18"/>
                <w:szCs w:val="18"/>
              </w:rPr>
              <w:t xml:space="preserve"> </w:t>
            </w:r>
            <w:r>
              <w:rPr>
                <w:rFonts w:hint="default" w:ascii="Arial" w:hAnsi="Arial" w:cs="Arial"/>
                <w:sz w:val="18"/>
                <w:szCs w:val="18"/>
              </w:rPr>
              <w:t>Fax:</w:t>
            </w:r>
          </w:p>
        </w:tc>
        <w:tc>
          <w:tcPr>
            <w:tcW w:w="4628" w:type="dxa"/>
            <w:gridSpan w:val="2"/>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rPr>
                <w:rFonts w:hint="default" w:ascii="Arial" w:hAnsi="Arial" w:cs="Arial"/>
              </w:rPr>
            </w:pPr>
            <w:r>
              <w:rPr>
                <w:rFonts w:hint="default" w:ascii="Arial" w:hAnsi="Arial" w:eastAsia="Helvetica;Arial" w:cs="Arial"/>
                <w:sz w:val="18"/>
                <w:szCs w:val="18"/>
              </w:rPr>
              <w:t xml:space="preserve">    </w:t>
            </w:r>
            <w:r>
              <w:rPr>
                <w:rFonts w:hint="default" w:ascii="Arial" w:hAnsi="Arial" w:cs="Arial"/>
                <w:sz w:val="18"/>
                <w:szCs w:val="18"/>
              </w:rPr>
              <w:t>e-mail:</w:t>
            </w:r>
          </w:p>
        </w:tc>
      </w:tr>
      <w:tr>
        <w:tblPrEx>
          <w:tblCellMar>
            <w:top w:w="0" w:type="dxa"/>
            <w:left w:w="70" w:type="dxa"/>
            <w:bottom w:w="0" w:type="dxa"/>
            <w:right w:w="70" w:type="dxa"/>
          </w:tblCellMar>
        </w:tblPrEx>
        <w:trPr>
          <w:trHeight w:val="238"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 xml:space="preserve">Relación de documentos aportados por el beneficiario </w:t>
            </w:r>
          </w:p>
        </w:tc>
      </w:tr>
      <w:tr>
        <w:tblPrEx>
          <w:tblCellMar>
            <w:top w:w="0" w:type="dxa"/>
            <w:left w:w="70" w:type="dxa"/>
            <w:bottom w:w="0" w:type="dxa"/>
            <w:right w:w="70" w:type="dxa"/>
          </w:tblCellMar>
        </w:tblPrEx>
        <w:trPr>
          <w:trHeight w:val="517"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Style w:val="17"/>
              <w:tabs>
                <w:tab w:val="left" w:pos="360"/>
              </w:tabs>
              <w:jc w:val="both"/>
              <w:rPr>
                <w:rFonts w:hint="default" w:ascii="Arial" w:hAnsi="Arial" w:cs="Arial"/>
              </w:rPr>
            </w:pPr>
            <w:r>
              <w:rPr>
                <w:rFonts w:hint="default" w:ascii="Arial" w:hAnsi="Arial" w:cs="Arial"/>
                <w:outline/>
                <w:sz w:val="40"/>
                <w:szCs w:val="4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Fotocopia del NIF / CIF del beneficiario .</w:t>
            </w:r>
          </w:p>
          <w:p>
            <w:pPr>
              <w:pStyle w:val="17"/>
              <w:tabs>
                <w:tab w:val="left" w:pos="360"/>
              </w:tabs>
              <w:jc w:val="both"/>
              <w:rPr>
                <w:rFonts w:hint="default" w:ascii="Arial" w:hAnsi="Arial" w:cs="Arial"/>
                <w:sz w:val="16"/>
                <w:szCs w:val="16"/>
              </w:rPr>
            </w:pPr>
          </w:p>
        </w:tc>
      </w:tr>
      <w:tr>
        <w:tblPrEx>
          <w:tblCellMar>
            <w:top w:w="0" w:type="dxa"/>
            <w:left w:w="70" w:type="dxa"/>
            <w:bottom w:w="0" w:type="dxa"/>
            <w:right w:w="70" w:type="dxa"/>
          </w:tblCellMar>
        </w:tblPrEx>
        <w:trPr>
          <w:trHeight w:val="28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Style w:val="17"/>
              <w:tabs>
                <w:tab w:val="left" w:pos="360"/>
              </w:tabs>
              <w:jc w:val="both"/>
              <w:rPr>
                <w:rFonts w:hint="default" w:ascii="Arial" w:hAnsi="Arial" w:cs="Arial"/>
              </w:rPr>
            </w:pPr>
            <w:r>
              <w:rPr>
                <w:rFonts w:hint="default" w:ascii="Arial" w:hAnsi="Arial" w:cs="Arial"/>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Memoria explicativa, presupuesto detallado y financiación del proyecto o actividad.</w:t>
            </w:r>
          </w:p>
          <w:p>
            <w:pPr>
              <w:pStyle w:val="17"/>
              <w:tabs>
                <w:tab w:val="left" w:pos="360"/>
              </w:tabs>
              <w:jc w:val="both"/>
              <w:rPr>
                <w:rFonts w:hint="default" w:ascii="Arial" w:hAnsi="Arial" w:cs="Arial"/>
                <w:sz w:val="16"/>
                <w:szCs w:val="16"/>
              </w:rPr>
            </w:pPr>
          </w:p>
        </w:tc>
      </w:tr>
      <w:tr>
        <w:tblPrEx>
          <w:tblCellMar>
            <w:top w:w="0" w:type="dxa"/>
            <w:left w:w="70" w:type="dxa"/>
            <w:bottom w:w="0" w:type="dxa"/>
            <w:right w:w="70" w:type="dxa"/>
          </w:tblCellMar>
        </w:tblPrEx>
        <w:trPr>
          <w:trHeight w:val="28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Style w:val="17"/>
              <w:tabs>
                <w:tab w:val="left" w:pos="360"/>
              </w:tabs>
              <w:ind w:left="360" w:right="0" w:hanging="360"/>
              <w:rPr>
                <w:rFonts w:hint="default" w:ascii="Arial" w:hAnsi="Arial" w:cs="Arial"/>
              </w:rPr>
            </w:pPr>
            <w:r>
              <w:rPr>
                <w:rFonts w:hint="default" w:ascii="Arial" w:hAnsi="Arial" w:cs="Arial"/>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Declaración de otras subvenciones y ayudas solicitadas y / u obtenidas para la misma finalidad que la subvención     solicitada.</w:t>
            </w:r>
          </w:p>
        </w:tc>
      </w:tr>
      <w:tr>
        <w:tblPrEx>
          <w:tblCellMar>
            <w:top w:w="0" w:type="dxa"/>
            <w:left w:w="70" w:type="dxa"/>
            <w:bottom w:w="0" w:type="dxa"/>
            <w:right w:w="70" w:type="dxa"/>
          </w:tblCellMar>
        </w:tblPrEx>
        <w:trPr>
          <w:trHeight w:val="28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pPr>
            <w:bookmarkStart w:id="0" w:name="Casilla3"/>
            <w:bookmarkEnd w:id="0"/>
            <w:bookmarkStart w:id="1" w:name="Casilla1"/>
            <w:bookmarkEnd w:id="1"/>
            <w:r>
              <w:rPr>
                <w:rFonts w:hint="default" w:ascii="Arial" w:hAnsi="Arial" w:eastAsia="Helvetica;Arial" w:cs="Arial"/>
                <w:sz w:val="16"/>
                <w:szCs w:val="16"/>
              </w:rPr>
              <w:t xml:space="preserve"> </w:t>
            </w:r>
            <w:r>
              <w:rPr>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eastAsia="Helvetica;Arial" w:cs="Helvetica;Arial"/>
                <w:sz w:val="32"/>
                <w:szCs w:val="32"/>
              </w:rPr>
              <w:t xml:space="preserve"> </w:t>
            </w:r>
            <w:r>
              <w:rPr>
                <w:sz w:val="18"/>
                <w:szCs w:val="18"/>
              </w:rPr>
              <w:t>Certificados tributarios positivos:</w:t>
            </w:r>
          </w:p>
          <w:p>
            <w:pPr>
              <w:pStyle w:val="17"/>
              <w:numPr>
                <w:ilvl w:val="0"/>
                <w:numId w:val="3"/>
              </w:numPr>
              <w:spacing w:before="0" w:after="0"/>
              <w:jc w:val="both"/>
              <w:rPr>
                <w:sz w:val="16"/>
                <w:szCs w:val="16"/>
              </w:rPr>
            </w:pPr>
            <w:r>
              <w:rPr>
                <w:sz w:val="16"/>
                <w:szCs w:val="16"/>
              </w:rPr>
              <w:t>Agencia Tributaria.</w:t>
            </w:r>
          </w:p>
          <w:p>
            <w:pPr>
              <w:pStyle w:val="17"/>
              <w:numPr>
                <w:ilvl w:val="0"/>
                <w:numId w:val="3"/>
              </w:numPr>
              <w:spacing w:before="0" w:after="0"/>
              <w:jc w:val="both"/>
              <w:rPr>
                <w:sz w:val="16"/>
                <w:szCs w:val="16"/>
              </w:rPr>
            </w:pPr>
            <w:r>
              <w:rPr>
                <w:sz w:val="16"/>
                <w:szCs w:val="16"/>
              </w:rPr>
              <w:t>Seguridad Social</w:t>
            </w:r>
          </w:p>
          <w:p>
            <w:pPr>
              <w:pStyle w:val="17"/>
              <w:numPr>
                <w:ilvl w:val="0"/>
                <w:numId w:val="3"/>
              </w:numPr>
              <w:spacing w:before="0" w:after="0"/>
              <w:jc w:val="both"/>
              <w:rPr>
                <w:sz w:val="16"/>
                <w:szCs w:val="16"/>
              </w:rPr>
            </w:pPr>
            <w:r>
              <w:rPr>
                <w:sz w:val="16"/>
                <w:szCs w:val="16"/>
              </w:rPr>
              <w:t>Junta de  Comunidades.</w:t>
            </w:r>
          </w:p>
          <w:p>
            <w:pPr>
              <w:pStyle w:val="17"/>
              <w:numPr>
                <w:ilvl w:val="0"/>
                <w:numId w:val="3"/>
              </w:numPr>
              <w:spacing w:before="0" w:after="0"/>
              <w:jc w:val="both"/>
              <w:rPr>
                <w:sz w:val="16"/>
                <w:szCs w:val="16"/>
              </w:rPr>
            </w:pPr>
            <w:r>
              <w:rPr>
                <w:sz w:val="16"/>
                <w:szCs w:val="16"/>
              </w:rPr>
              <w:t>Diputación Provincial</w:t>
            </w:r>
          </w:p>
          <w:p>
            <w:pPr>
              <w:pStyle w:val="17"/>
              <w:numPr>
                <w:ilvl w:val="0"/>
                <w:numId w:val="3"/>
              </w:numPr>
              <w:jc w:val="both"/>
              <w:rPr>
                <w:sz w:val="16"/>
                <w:szCs w:val="16"/>
              </w:rPr>
            </w:pPr>
            <w:r>
              <w:rPr>
                <w:sz w:val="16"/>
                <w:szCs w:val="16"/>
              </w:rPr>
              <w:t>Excmo. Ayuntamiento de Cuenca.</w:t>
            </w:r>
          </w:p>
          <w:p>
            <w:pPr>
              <w:pStyle w:val="17"/>
              <w:jc w:val="both"/>
              <w:rPr>
                <w:rFonts w:hint="default" w:ascii="Arial" w:hAnsi="Arial" w:eastAsia="Helvetica;Arial" w:cs="Arial"/>
                <w:sz w:val="16"/>
                <w:szCs w:val="16"/>
              </w:rPr>
            </w:pPr>
          </w:p>
        </w:tc>
      </w:tr>
      <w:tr>
        <w:tblPrEx>
          <w:tblCellMar>
            <w:top w:w="0" w:type="dxa"/>
            <w:left w:w="70" w:type="dxa"/>
            <w:bottom w:w="0" w:type="dxa"/>
            <w:right w:w="70" w:type="dxa"/>
          </w:tblCellMar>
        </w:tblPrEx>
        <w:trPr>
          <w:trHeight w:val="28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rPr>
            </w:pPr>
            <w:r>
              <w:rPr>
                <w:rFonts w:hint="default" w:ascii="Arial" w:hAnsi="Arial" w:cs="Arial"/>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cs="Arial"/>
                <w:sz w:val="16"/>
                <w:szCs w:val="16"/>
              </w:rPr>
              <w:t>Declaracion responsable de la entidad en la que conste no hallarse incurso en ninguna de las causas de incompatibilidad fijadas en el art. 13 de la Ley General de Subvenciones. Si se marca esta casilla se acepta el texto y condiciones mas abajo reflejado en la casilla “</w:t>
            </w:r>
            <w:r>
              <w:rPr>
                <w:rFonts w:hint="default" w:ascii="Arial" w:hAnsi="Arial" w:cs="Arial"/>
                <w:b/>
                <w:sz w:val="16"/>
                <w:szCs w:val="16"/>
              </w:rPr>
              <w:t>Declaración responsable de cumplir los requisitos para obtener la condición de beneficiario.”</w:t>
            </w:r>
          </w:p>
        </w:tc>
      </w:tr>
      <w:tr>
        <w:tblPrEx>
          <w:tblCellMar>
            <w:top w:w="0" w:type="dxa"/>
            <w:left w:w="70" w:type="dxa"/>
            <w:bottom w:w="0" w:type="dxa"/>
            <w:right w:w="70" w:type="dxa"/>
          </w:tblCellMar>
        </w:tblPrEx>
        <w:trPr>
          <w:trHeight w:val="284"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sz w:val="18"/>
                <w:szCs w:val="18"/>
              </w:rPr>
            </w:pPr>
            <w:r>
              <w:rPr>
                <w:rFonts w:hint="default" w:ascii="Arial" w:hAnsi="Arial" w:cs="Arial"/>
                <w:sz w:val="18"/>
                <w:szCs w:val="18"/>
              </w:rPr>
              <w:t>Observaciones:</w:t>
            </w:r>
          </w:p>
        </w:tc>
      </w:tr>
      <w:tr>
        <w:tblPrEx>
          <w:tblCellMar>
            <w:top w:w="0" w:type="dxa"/>
            <w:left w:w="70" w:type="dxa"/>
            <w:bottom w:w="0" w:type="dxa"/>
            <w:right w:w="70" w:type="dxa"/>
          </w:tblCellMar>
        </w:tblPrEx>
        <w:trPr>
          <w:trHeight w:val="788"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eastAsia="Helvetica;Arial" w:cs="Arial"/>
                <w:sz w:val="16"/>
                <w:szCs w:val="16"/>
              </w:rPr>
            </w:pPr>
            <w:r>
              <w:rPr>
                <w:rFonts w:hint="default" w:ascii="Arial" w:hAnsi="Arial" w:eastAsia="Helvetica;Arial" w:cs="Arial"/>
                <w:sz w:val="16"/>
                <w:szCs w:val="16"/>
              </w:rPr>
              <w:t xml:space="preserve">       </w:t>
            </w:r>
          </w:p>
          <w:p>
            <w:pPr>
              <w:pStyle w:val="17"/>
              <w:jc w:val="both"/>
              <w:rPr>
                <w:rFonts w:hint="default" w:ascii="Arial" w:hAnsi="Arial" w:cs="Arial"/>
              </w:rPr>
            </w:pPr>
            <w:r>
              <w:rPr>
                <w:rFonts w:hint="default" w:ascii="Arial" w:hAnsi="Arial" w:cs="Arial"/>
                <w:b/>
                <w:sz w:val="16"/>
                <w:szCs w:val="16"/>
                <w:u w:val="single" w:color="000000"/>
              </w:rPr>
              <w:t>AUTORIZO</w:t>
            </w:r>
            <w:r>
              <w:rPr>
                <w:rFonts w:hint="default" w:ascii="Arial" w:hAnsi="Arial" w:cs="Arial"/>
                <w:sz w:val="16"/>
                <w:szCs w:val="16"/>
              </w:rPr>
              <w:t xml:space="preserve"> al Excmo. Ayuntamiento de Cuenca y sus Organismos Autónomos a consultar mis bases de datos a los efectos de acreditar de estar al corriente de mis obligaciones con la Agencia Tributaria ,con la Tesorería General de la Seguridad Social y con los demás organismos públicos relacionados con el presente expediente.</w:t>
            </w:r>
          </w:p>
        </w:tc>
      </w:tr>
      <w:tr>
        <w:tblPrEx>
          <w:tblCellMar>
            <w:top w:w="0" w:type="dxa"/>
            <w:left w:w="70" w:type="dxa"/>
            <w:bottom w:w="0" w:type="dxa"/>
            <w:right w:w="70" w:type="dxa"/>
          </w:tblCellMar>
        </w:tblPrEx>
        <w:trPr>
          <w:trHeight w:val="238"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993300"/>
            <w:tcMar>
              <w:left w:w="108" w:type="dxa"/>
              <w:right w:w="108" w:type="dxa"/>
            </w:tcMar>
            <w:vAlign w:val="center"/>
          </w:tcPr>
          <w:p>
            <w:pPr>
              <w:pStyle w:val="17"/>
              <w:tabs>
                <w:tab w:val="left" w:pos="360"/>
              </w:tabs>
              <w:rPr>
                <w:rFonts w:hint="default" w:ascii="Arial" w:hAnsi="Arial" w:cs="Arial"/>
                <w:b/>
                <w:bCs/>
                <w:caps/>
                <w:color w:val="FFFFFF"/>
                <w:sz w:val="20"/>
                <w:szCs w:val="20"/>
              </w:rPr>
            </w:pPr>
            <w:r>
              <w:rPr>
                <w:rFonts w:hint="default" w:ascii="Arial" w:hAnsi="Arial" w:cs="Arial"/>
                <w:b/>
                <w:bCs/>
                <w:caps/>
                <w:color w:val="FFFFFF"/>
                <w:sz w:val="20"/>
                <w:szCs w:val="20"/>
              </w:rPr>
              <w:t>Declaración responsable de cumplir los requisitos para obtener la condición de beneficiario</w:t>
            </w:r>
          </w:p>
        </w:tc>
      </w:tr>
      <w:tr>
        <w:tblPrEx>
          <w:tblCellMar>
            <w:top w:w="0" w:type="dxa"/>
            <w:left w:w="70" w:type="dxa"/>
            <w:bottom w:w="0" w:type="dxa"/>
            <w:right w:w="70" w:type="dxa"/>
          </w:tblCellMar>
        </w:tblPrEx>
        <w:trPr>
          <w:trHeight w:val="470" w:hRule="atLeast"/>
        </w:trPr>
        <w:tc>
          <w:tcPr>
            <w:tcW w:w="10038"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tabs>
                <w:tab w:val="left" w:pos="360"/>
              </w:tabs>
              <w:snapToGrid w:val="0"/>
              <w:jc w:val="both"/>
              <w:rPr>
                <w:rFonts w:hint="default" w:ascii="Arial" w:hAnsi="Arial" w:cs="Arial"/>
                <w:caps/>
                <w:sz w:val="16"/>
                <w:szCs w:val="16"/>
              </w:rPr>
            </w:pPr>
          </w:p>
          <w:p>
            <w:pPr>
              <w:pStyle w:val="17"/>
              <w:tabs>
                <w:tab w:val="left" w:pos="360"/>
              </w:tabs>
              <w:jc w:val="both"/>
              <w:rPr>
                <w:rFonts w:hint="default" w:ascii="Arial" w:hAnsi="Arial" w:cs="Arial"/>
                <w:sz w:val="18"/>
                <w:szCs w:val="18"/>
              </w:rPr>
            </w:pPr>
            <w:r>
              <w:rPr>
                <w:rFonts w:hint="default" w:ascii="Arial" w:hAnsi="Arial" w:cs="Arial"/>
                <w:sz w:val="18"/>
                <w:szCs w:val="18"/>
              </w:rPr>
              <w:t xml:space="preserve">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así como no estar incurso en procedimientos de cobro por vía de apremio de deudas contraídas con el Excmo. Ayuntamiento de Cuenca o sus Organismos Autónomos dependientes , declarando que son ciertos los datos que figuran en la presente solicitud. </w:t>
            </w:r>
          </w:p>
        </w:tc>
      </w:tr>
    </w:tbl>
    <w:p>
      <w:pPr>
        <w:pStyle w:val="17"/>
        <w:jc w:val="center"/>
        <w:rPr>
          <w:rFonts w:hint="default" w:ascii="Arial" w:hAnsi="Arial" w:cs="Arial"/>
          <w:b/>
          <w:bCs/>
          <w:color w:val="000000"/>
          <w:sz w:val="16"/>
          <w:szCs w:val="16"/>
          <w:u w:val="single" w:color="000000"/>
        </w:rPr>
      </w:pPr>
    </w:p>
    <w:p>
      <w:pPr>
        <w:pStyle w:val="17"/>
        <w:jc w:val="center"/>
        <w:rPr>
          <w:rFonts w:hint="default" w:ascii="Arial" w:hAnsi="Arial" w:cs="Arial"/>
          <w:color w:val="000000"/>
          <w:sz w:val="16"/>
          <w:szCs w:val="16"/>
        </w:rPr>
      </w:pPr>
      <w:r>
        <w:rPr>
          <w:rFonts w:hint="default" w:ascii="Arial" w:hAnsi="Arial" w:cs="Arial"/>
          <w:b/>
          <w:bCs/>
          <w:color w:val="000000"/>
          <w:sz w:val="16"/>
          <w:szCs w:val="16"/>
          <w:u w:val="single" w:color="000000"/>
        </w:rPr>
        <w:t>En ______________________________, a ____ de ________________________ 20_______</w:t>
      </w:r>
    </w:p>
    <w:p>
      <w:pPr>
        <w:pStyle w:val="18"/>
        <w:spacing w:before="0" w:after="240"/>
        <w:jc w:val="center"/>
        <w:rPr>
          <w:rFonts w:hint="default" w:ascii="Arial" w:hAnsi="Arial" w:cs="Arial"/>
        </w:rPr>
      </w:pPr>
      <w:r>
        <w:rPr>
          <w:rFonts w:hint="default" w:ascii="Arial" w:hAnsi="Arial" w:eastAsia="Helvetica;Arial" w:cs="Arial"/>
          <w:color w:val="9A9A9A"/>
          <w:sz w:val="22"/>
          <w:szCs w:val="22"/>
        </w:rPr>
        <w:t xml:space="preserve">    </w:t>
      </w:r>
      <w:r>
        <w:rPr>
          <w:rFonts w:hint="default" w:ascii="Arial" w:hAnsi="Arial" w:cs="Arial"/>
          <w:color w:val="9A9A9A"/>
          <w:sz w:val="16"/>
          <w:szCs w:val="16"/>
        </w:rPr>
        <w:t>Firma</w:t>
      </w:r>
    </w:p>
    <w:p>
      <w:pPr>
        <w:pStyle w:val="18"/>
        <w:spacing w:before="0" w:after="240"/>
        <w:rPr>
          <w:rFonts w:hint="default" w:ascii="Arial" w:hAnsi="Arial" w:cs="Arial"/>
          <w:color w:val="9A9A9A"/>
          <w:sz w:val="16"/>
          <w:szCs w:val="16"/>
        </w:rPr>
        <w:sectPr>
          <w:headerReference r:id="rId5" w:type="default"/>
          <w:footerReference r:id="rId6" w:type="default"/>
          <w:pgSz w:w="11906" w:h="16838"/>
          <w:pgMar w:top="276" w:right="1134" w:bottom="57" w:left="1134" w:header="0" w:footer="0" w:gutter="0"/>
          <w:pgNumType w:fmt="decimal"/>
          <w:cols w:space="720" w:num="1"/>
          <w:formProt w:val="0"/>
          <w:docGrid w:linePitch="360" w:charSpace="0"/>
        </w:sectPr>
      </w:pPr>
      <w:r>
        <w:rPr>
          <w:rFonts w:hint="default" w:ascii="Arial" w:hAnsi="Arial" w:cs="Arial"/>
        </w:rPr>
        <mc:AlternateContent>
          <mc:Choice Requires="wps">
            <w:drawing>
              <wp:anchor distT="0" distB="0" distL="0" distR="0" simplePos="0" relativeHeight="251659264" behindDoc="0" locked="0" layoutInCell="1" allowOverlap="1">
                <wp:simplePos x="0" y="0"/>
                <wp:positionH relativeFrom="column">
                  <wp:posOffset>-70485</wp:posOffset>
                </wp:positionH>
                <wp:positionV relativeFrom="paragraph">
                  <wp:posOffset>1207135</wp:posOffset>
                </wp:positionV>
                <wp:extent cx="1555750" cy="923290"/>
                <wp:effectExtent l="0" t="0" r="6350" b="10160"/>
                <wp:wrapNone/>
                <wp:docPr id="6" name="Marco2"/>
                <wp:cNvGraphicFramePr/>
                <a:graphic xmlns:a="http://schemas.openxmlformats.org/drawingml/2006/main">
                  <a:graphicData uri="http://schemas.microsoft.com/office/word/2010/wordprocessingShape">
                    <wps:wsp>
                      <wps:cNvSpPr/>
                      <wps:spPr>
                        <a:xfrm>
                          <a:off x="0" y="0"/>
                          <a:ext cx="1555200" cy="922680"/>
                        </a:xfrm>
                        <a:prstGeom prst="rect">
                          <a:avLst/>
                        </a:prstGeom>
                        <a:solidFill>
                          <a:srgbClr val="FFFFFF"/>
                        </a:solidFill>
                        <a:ln>
                          <a:noFill/>
                        </a:ln>
                      </wps:spPr>
                      <wps:style>
                        <a:lnRef idx="0">
                          <a:srgbClr val="FFFFFF"/>
                        </a:lnRef>
                        <a:fillRef idx="0">
                          <a:srgbClr val="FFFFFF"/>
                        </a:fillRef>
                        <a:effectRef idx="0">
                          <a:srgbClr val="FFFFFF"/>
                        </a:effectRef>
                        <a:fontRef idx="minor"/>
                      </wps:style>
                      <wps:txbx>
                        <w:txbxContent>
                          <w:p>
                            <w:pPr>
                              <w:jc w:val="center"/>
                              <w:rPr>
                                <w:sz w:val="14"/>
                                <w:szCs w:val="14"/>
                              </w:rPr>
                            </w:pPr>
                          </w:p>
                          <w:p>
                            <w:pPr>
                              <w:jc w:val="center"/>
                              <w:rPr>
                                <w:sz w:val="14"/>
                                <w:szCs w:val="14"/>
                              </w:rPr>
                            </w:pPr>
                            <w:r>
                              <w:rPr>
                                <w:color w:val="000000"/>
                                <w:sz w:val="14"/>
                                <w:szCs w:val="14"/>
                              </w:rPr>
                              <w:t>EXCMO. AYUNTAMIENTO</w:t>
                            </w:r>
                          </w:p>
                          <w:p>
                            <w:pPr>
                              <w:jc w:val="center"/>
                              <w:rPr>
                                <w:sz w:val="14"/>
                                <w:szCs w:val="14"/>
                              </w:rPr>
                            </w:pPr>
                            <w:r>
                              <w:rPr>
                                <w:color w:val="000000"/>
                                <w:sz w:val="14"/>
                                <w:szCs w:val="14"/>
                              </w:rPr>
                              <w:t>DE CUENCA</w:t>
                            </w:r>
                          </w:p>
                          <w:p>
                            <w:pPr>
                              <w:pStyle w:val="2"/>
                              <w:numPr>
                                <w:ilvl w:val="1"/>
                                <w:numId w:val="2"/>
                              </w:numPr>
                              <w:spacing w:before="200" w:after="120"/>
                            </w:pPr>
                            <w:r>
                              <w:rPr>
                                <w:b w:val="0"/>
                                <w:bCs w:val="0"/>
                                <w:color w:val="000000"/>
                                <w:sz w:val="14"/>
                                <w:szCs w:val="14"/>
                              </w:rPr>
                              <w:t>CUENCA</w:t>
                            </w:r>
                          </w:p>
                        </w:txbxContent>
                      </wps:txbx>
                      <wps:bodyPr lIns="93240" tIns="47520" rIns="93240" bIns="47520">
                        <a:noAutofit/>
                      </wps:bodyPr>
                    </wps:wsp>
                  </a:graphicData>
                </a:graphic>
              </wp:anchor>
            </w:drawing>
          </mc:Choice>
          <mc:Fallback>
            <w:pict>
              <v:rect id="Marco2" o:spid="_x0000_s1026" o:spt="1" style="position:absolute;left:0pt;margin-left:-5.55pt;margin-top:95.05pt;height:72.7pt;width:122.5pt;z-index:251659264;mso-width-relative:page;mso-height-relative:page;" fillcolor="#FFFFFF" filled="t" stroked="f" coordsize="21600,21600" o:gfxdata="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Ab8Ssi2QAAAAsBAAAPAAAAAAAAAAEAIAAAACIAAABkcnMvZG93&#10;bnJldi54bWxQSwECFAAUAAAACACHTuJAcUcLlMYBAACqAwAADgAAAAAAAAABACAAAAAoAQAAZHJz&#10;L2Uyb0RvYy54bWxQSwUGAAAAAAYABgBZAQAAYAUAAAAA&#10;">
                <v:fill on="t" focussize="0,0"/>
                <v:stroke on="f"/>
                <v:imagedata o:title=""/>
                <o:lock v:ext="edit" aspectratio="f"/>
                <v:textbox inset="2.59mm,1.32mm,2.59mm,1.32mm">
                  <w:txbxContent>
                    <w:p>
                      <w:pPr>
                        <w:jc w:val="center"/>
                        <w:rPr>
                          <w:sz w:val="14"/>
                          <w:szCs w:val="14"/>
                        </w:rPr>
                      </w:pPr>
                    </w:p>
                    <w:p>
                      <w:pPr>
                        <w:jc w:val="center"/>
                        <w:rPr>
                          <w:sz w:val="14"/>
                          <w:szCs w:val="14"/>
                        </w:rPr>
                      </w:pPr>
                      <w:r>
                        <w:rPr>
                          <w:color w:val="000000"/>
                          <w:sz w:val="14"/>
                          <w:szCs w:val="14"/>
                        </w:rPr>
                        <w:t>EXCMO. AYUNTAMIENTO</w:t>
                      </w:r>
                    </w:p>
                    <w:p>
                      <w:pPr>
                        <w:jc w:val="center"/>
                        <w:rPr>
                          <w:sz w:val="14"/>
                          <w:szCs w:val="14"/>
                        </w:rPr>
                      </w:pPr>
                      <w:r>
                        <w:rPr>
                          <w:color w:val="000000"/>
                          <w:sz w:val="14"/>
                          <w:szCs w:val="14"/>
                        </w:rPr>
                        <w:t>DE CUENCA</w:t>
                      </w:r>
                    </w:p>
                    <w:p>
                      <w:pPr>
                        <w:pStyle w:val="2"/>
                        <w:numPr>
                          <w:ilvl w:val="1"/>
                          <w:numId w:val="2"/>
                        </w:numPr>
                        <w:spacing w:before="200" w:after="120"/>
                      </w:pPr>
                      <w:r>
                        <w:rPr>
                          <w:b w:val="0"/>
                          <w:bCs w:val="0"/>
                          <w:color w:val="000000"/>
                          <w:sz w:val="14"/>
                          <w:szCs w:val="14"/>
                        </w:rPr>
                        <w:t>CUENCA</w:t>
                      </w:r>
                    </w:p>
                  </w:txbxContent>
                </v:textbox>
              </v:rect>
            </w:pict>
          </mc:Fallback>
        </mc:AlternateContent>
      </w:r>
      <w:r>
        <w:rPr>
          <w:rFonts w:hint="default" w:ascii="Arial" w:hAnsi="Arial" w:cs="Arial"/>
          <w:color w:val="9A9A9A"/>
          <w:sz w:val="16"/>
          <w:szCs w:val="16"/>
        </w:rPr>
        <w:t>EXCMO. SR. ALCALDE PRESIDENTE DEL EXCMO. AYUNTAMIENTO DE CUENCA.</w:t>
      </w:r>
    </w:p>
    <w:tbl>
      <w:tblPr>
        <w:tblStyle w:val="4"/>
        <w:tblW w:w="10470" w:type="dxa"/>
        <w:tblInd w:w="-915" w:type="dxa"/>
        <w:tblLayout w:type="autofit"/>
        <w:tblCellMar>
          <w:top w:w="0" w:type="dxa"/>
          <w:left w:w="70" w:type="dxa"/>
          <w:bottom w:w="0" w:type="dxa"/>
          <w:right w:w="70" w:type="dxa"/>
        </w:tblCellMar>
      </w:tblPr>
      <w:tblGrid>
        <w:gridCol w:w="3060"/>
        <w:gridCol w:w="2794"/>
        <w:gridCol w:w="1419"/>
        <w:gridCol w:w="3197"/>
      </w:tblGrid>
      <w:tr>
        <w:tblPrEx>
          <w:tblCellMar>
            <w:top w:w="0" w:type="dxa"/>
            <w:left w:w="70" w:type="dxa"/>
            <w:bottom w:w="0" w:type="dxa"/>
            <w:right w:w="70" w:type="dxa"/>
          </w:tblCellMar>
        </w:tblPrEx>
        <w:trPr>
          <w:trHeight w:val="567" w:hRule="atLeast"/>
        </w:trPr>
        <w:tc>
          <w:tcPr>
            <w:tcW w:w="3060" w:type="dxa"/>
            <w:tcBorders>
              <w:top w:val="single" w:color="000000" w:sz="4" w:space="0"/>
              <w:left w:val="single" w:color="000000" w:sz="4" w:space="0"/>
              <w:bottom w:val="single" w:color="000000" w:sz="4" w:space="0"/>
            </w:tcBorders>
            <w:shd w:val="clear" w:color="auto" w:fill="auto"/>
          </w:tcPr>
          <w:p>
            <w:pPr>
              <w:pStyle w:val="17"/>
              <w:snapToGrid w:val="0"/>
              <w:ind w:left="0" w:right="-70" w:firstLine="0"/>
              <w:jc w:val="center"/>
              <w:rPr>
                <w:rFonts w:hint="default" w:ascii="Arial" w:hAnsi="Arial" w:cs="Arial"/>
                <w:sz w:val="16"/>
                <w:szCs w:val="16"/>
                <w:lang w:val="es-ES" w:eastAsia="es-ES"/>
              </w:rPr>
            </w:pPr>
          </w:p>
          <w:p>
            <w:pPr>
              <w:pStyle w:val="17"/>
              <w:ind w:left="0" w:right="218" w:firstLine="0"/>
              <w:jc w:val="center"/>
              <w:rPr>
                <w:rFonts w:hint="default" w:ascii="Arial" w:hAnsi="Arial" w:cs="Arial"/>
              </w:rPr>
            </w:pPr>
            <w:r>
              <w:rPr>
                <w:rFonts w:hint="default" w:ascii="Arial" w:hAnsi="Arial" w:eastAsia="Calibri" w:cs="Arial"/>
                <w:sz w:val="16"/>
                <w:szCs w:val="16"/>
              </w:rPr>
              <w:t xml:space="preserve">       </w:t>
            </w:r>
            <w:r>
              <w:rPr>
                <w:rFonts w:hint="default" w:ascii="Arial" w:hAnsi="Arial" w:cs="Arial"/>
              </w:rPr>
              <mc:AlternateContent>
                <mc:Choice Requires="wps">
                  <w:drawing>
                    <wp:anchor distT="0" distB="0" distL="0" distR="0" simplePos="0" relativeHeight="251659264" behindDoc="0" locked="0" layoutInCell="1" allowOverlap="1">
                      <wp:simplePos x="0" y="0"/>
                      <wp:positionH relativeFrom="column">
                        <wp:posOffset>91440</wp:posOffset>
                      </wp:positionH>
                      <wp:positionV relativeFrom="paragraph">
                        <wp:posOffset>79375</wp:posOffset>
                      </wp:positionV>
                      <wp:extent cx="1554480" cy="655320"/>
                      <wp:effectExtent l="0" t="0" r="7620" b="11430"/>
                      <wp:wrapNone/>
                      <wp:docPr id="8" name="Marco4"/>
                      <wp:cNvGraphicFramePr/>
                      <a:graphic xmlns:a="http://schemas.openxmlformats.org/drawingml/2006/main">
                        <a:graphicData uri="http://schemas.microsoft.com/office/word/2010/wordprocessingShape">
                          <wps:wsp>
                            <wps:cNvSpPr/>
                            <wps:spPr>
                              <a:xfrm>
                                <a:off x="0" y="0"/>
                                <a:ext cx="1553760" cy="655320"/>
                              </a:xfrm>
                              <a:prstGeom prst="rect">
                                <a:avLst/>
                              </a:prstGeom>
                              <a:solidFill>
                                <a:srgbClr val="FFFFFF"/>
                              </a:solidFill>
                              <a:ln>
                                <a:noFill/>
                              </a:ln>
                            </wps:spPr>
                            <wps:style>
                              <a:lnRef idx="0">
                                <a:srgbClr val="FFFFFF"/>
                              </a:lnRef>
                              <a:fillRef idx="0">
                                <a:srgbClr val="FFFFFF"/>
                              </a:fillRef>
                              <a:effectRef idx="0">
                                <a:srgbClr val="FFFFFF"/>
                              </a:effectRef>
                              <a:fontRef idx="minor"/>
                            </wps:style>
                            <wps:txbx>
                              <w:txbxContent>
                                <w:p>
                                  <w:pPr>
                                    <w:jc w:val="center"/>
                                    <w:rPr>
                                      <w:sz w:val="20"/>
                                    </w:rPr>
                                  </w:pPr>
                                  <w:r>
                                    <w:rPr>
                                      <w:color w:val="000000"/>
                                    </w:rPr>
                                    <w:drawing>
                                      <wp:inline distT="0" distB="0" distL="0" distR="0">
                                        <wp:extent cx="453390" cy="357505"/>
                                        <wp:effectExtent l="0" t="0" r="3810" b="4445"/>
                                        <wp:docPr id="10"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2"/>
                                                <pic:cNvPicPr>
                                                  <a:picLocks noChangeAspect="1" noChangeArrowheads="1"/>
                                                </pic:cNvPicPr>
                                              </pic:nvPicPr>
                                              <pic:blipFill>
                                                <a:blip r:embed="rId12"/>
                                                <a:srcRect l="-25" t="-24" r="-25" b="-24"/>
                                                <a:stretch>
                                                  <a:fillRect/>
                                                </a:stretch>
                                              </pic:blipFill>
                                              <pic:spPr>
                                                <a:xfrm>
                                                  <a:off x="0" y="0"/>
                                                  <a:ext cx="453390" cy="357505"/>
                                                </a:xfrm>
                                                <a:prstGeom prst="rect">
                                                  <a:avLst/>
                                                </a:prstGeom>
                                              </pic:spPr>
                                            </pic:pic>
                                          </a:graphicData>
                                        </a:graphic>
                                      </wp:inline>
                                    </w:drawing>
                                  </w:r>
                                </w:p>
                                <w:p>
                                  <w:pPr>
                                    <w:jc w:val="center"/>
                                    <w:rPr>
                                      <w:sz w:val="14"/>
                                      <w:szCs w:val="14"/>
                                    </w:rPr>
                                  </w:pPr>
                                  <w:r>
                                    <w:rPr>
                                      <w:color w:val="000000"/>
                                      <w:sz w:val="14"/>
                                      <w:szCs w:val="14"/>
                                    </w:rPr>
                                    <w:t>EXCMO. AYUNTAMIENTO</w:t>
                                  </w:r>
                                </w:p>
                                <w:p>
                                  <w:pPr>
                                    <w:jc w:val="center"/>
                                    <w:rPr>
                                      <w:sz w:val="14"/>
                                      <w:szCs w:val="14"/>
                                    </w:rPr>
                                  </w:pPr>
                                  <w:r>
                                    <w:rPr>
                                      <w:color w:val="000000"/>
                                      <w:sz w:val="14"/>
                                      <w:szCs w:val="14"/>
                                    </w:rPr>
                                    <w:t>DE CUENCA</w:t>
                                  </w:r>
                                </w:p>
                                <w:p>
                                  <w:pPr>
                                    <w:pStyle w:val="2"/>
                                    <w:numPr>
                                      <w:ilvl w:val="1"/>
                                      <w:numId w:val="4"/>
                                    </w:numPr>
                                    <w:spacing w:before="200" w:after="120"/>
                                    <w:rPr>
                                      <w:color w:val="000000"/>
                                    </w:rPr>
                                  </w:pPr>
                                  <w:r>
                                    <w:rPr>
                                      <w:b w:val="0"/>
                                      <w:bCs w:val="0"/>
                                      <w:color w:val="000000"/>
                                      <w:sz w:val="14"/>
                                      <w:szCs w:val="14"/>
                                    </w:rPr>
                                    <w:t>CUENCA</w:t>
                                  </w:r>
                                </w:p>
                              </w:txbxContent>
                            </wps:txbx>
                            <wps:bodyPr lIns="93240" tIns="47520" rIns="93240" bIns="47520">
                              <a:noAutofit/>
                            </wps:bodyPr>
                          </wps:wsp>
                        </a:graphicData>
                      </a:graphic>
                    </wp:anchor>
                  </w:drawing>
                </mc:Choice>
                <mc:Fallback>
                  <w:pict>
                    <v:rect id="Marco4" o:spid="_x0000_s1026" o:spt="1" style="position:absolute;left:0pt;margin-left:7.2pt;margin-top:6.25pt;height:51.6pt;width:122.4pt;z-index:251659264;mso-width-relative:page;mso-height-relative:page;" fillcolor="#FFFFFF" filled="t" stroked="f" coordsize="21600,21600" o:gfxdata="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36jdDdgAAAAJAQAADwAAAAAAAAABACAAAAAiAAAAZHJzL2Rvd25y&#10;ZXYueG1sUEsBAhQAFAAAAAgAh07iQFnE9A3FAQAAqgMAAA4AAAAAAAAAAQAgAAAAJwEAAGRycy9l&#10;Mm9Eb2MueG1sUEsFBgAAAAAGAAYAWQEAAF4FAAAAAA==&#10;">
                      <v:fill on="t" focussize="0,0"/>
                      <v:stroke on="f"/>
                      <v:imagedata o:title=""/>
                      <o:lock v:ext="edit" aspectratio="f"/>
                      <v:textbox inset="2.59mm,1.32mm,2.59mm,1.32mm">
                        <w:txbxContent>
                          <w:p>
                            <w:pPr>
                              <w:jc w:val="center"/>
                              <w:rPr>
                                <w:sz w:val="20"/>
                              </w:rPr>
                            </w:pPr>
                            <w:r>
                              <w:rPr>
                                <w:color w:val="000000"/>
                              </w:rPr>
                              <w:drawing>
                                <wp:inline distT="0" distB="0" distL="0" distR="0">
                                  <wp:extent cx="453390" cy="357505"/>
                                  <wp:effectExtent l="0" t="0" r="3810" b="4445"/>
                                  <wp:docPr id="10" name="Image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2"/>
                                          <pic:cNvPicPr>
                                            <a:picLocks noChangeAspect="1" noChangeArrowheads="1"/>
                                          </pic:cNvPicPr>
                                        </pic:nvPicPr>
                                        <pic:blipFill>
                                          <a:blip r:embed="rId12"/>
                                          <a:srcRect l="-25" t="-24" r="-25" b="-24"/>
                                          <a:stretch>
                                            <a:fillRect/>
                                          </a:stretch>
                                        </pic:blipFill>
                                        <pic:spPr>
                                          <a:xfrm>
                                            <a:off x="0" y="0"/>
                                            <a:ext cx="453390" cy="357505"/>
                                          </a:xfrm>
                                          <a:prstGeom prst="rect">
                                            <a:avLst/>
                                          </a:prstGeom>
                                        </pic:spPr>
                                      </pic:pic>
                                    </a:graphicData>
                                  </a:graphic>
                                </wp:inline>
                              </w:drawing>
                            </w:r>
                          </w:p>
                          <w:p>
                            <w:pPr>
                              <w:jc w:val="center"/>
                              <w:rPr>
                                <w:sz w:val="14"/>
                                <w:szCs w:val="14"/>
                              </w:rPr>
                            </w:pPr>
                            <w:r>
                              <w:rPr>
                                <w:color w:val="000000"/>
                                <w:sz w:val="14"/>
                                <w:szCs w:val="14"/>
                              </w:rPr>
                              <w:t>EXCMO. AYUNTAMIENTO</w:t>
                            </w:r>
                          </w:p>
                          <w:p>
                            <w:pPr>
                              <w:jc w:val="center"/>
                              <w:rPr>
                                <w:sz w:val="14"/>
                                <w:szCs w:val="14"/>
                              </w:rPr>
                            </w:pPr>
                            <w:r>
                              <w:rPr>
                                <w:color w:val="000000"/>
                                <w:sz w:val="14"/>
                                <w:szCs w:val="14"/>
                              </w:rPr>
                              <w:t>DE CUENCA</w:t>
                            </w:r>
                          </w:p>
                          <w:p>
                            <w:pPr>
                              <w:pStyle w:val="2"/>
                              <w:numPr>
                                <w:ilvl w:val="1"/>
                                <w:numId w:val="4"/>
                              </w:numPr>
                              <w:spacing w:before="200" w:after="120"/>
                              <w:rPr>
                                <w:color w:val="000000"/>
                              </w:rPr>
                            </w:pPr>
                            <w:r>
                              <w:rPr>
                                <w:b w:val="0"/>
                                <w:bCs w:val="0"/>
                                <w:color w:val="000000"/>
                                <w:sz w:val="14"/>
                                <w:szCs w:val="14"/>
                              </w:rPr>
                              <w:t>CUENCA</w:t>
                            </w:r>
                          </w:p>
                        </w:txbxContent>
                      </v:textbox>
                    </v:rect>
                  </w:pict>
                </mc:Fallback>
              </mc:AlternateContent>
            </w:r>
          </w:p>
        </w:tc>
        <w:tc>
          <w:tcPr>
            <w:tcW w:w="7410" w:type="dxa"/>
            <w:gridSpan w:val="3"/>
            <w:tcBorders>
              <w:top w:val="single" w:color="000000" w:sz="4" w:space="0"/>
              <w:left w:val="single" w:color="000000" w:sz="4" w:space="0"/>
              <w:bottom w:val="single" w:color="000000" w:sz="4" w:space="0"/>
              <w:right w:val="single" w:color="000000" w:sz="4" w:space="0"/>
            </w:tcBorders>
            <w:shd w:val="clear" w:color="auto" w:fill="auto"/>
          </w:tcPr>
          <w:p>
            <w:pPr>
              <w:pStyle w:val="17"/>
              <w:snapToGrid w:val="0"/>
              <w:ind w:left="-424" w:right="0" w:firstLine="424"/>
              <w:jc w:val="center"/>
              <w:rPr>
                <w:rFonts w:hint="default" w:ascii="Arial" w:hAnsi="Arial" w:cs="Arial"/>
              </w:rPr>
            </w:pPr>
          </w:p>
          <w:p>
            <w:pPr>
              <w:pStyle w:val="17"/>
              <w:ind w:left="-424" w:right="0" w:firstLine="424"/>
              <w:jc w:val="center"/>
              <w:rPr>
                <w:rFonts w:hint="default" w:ascii="Arial" w:hAnsi="Arial" w:cs="Arial"/>
              </w:rPr>
            </w:pPr>
          </w:p>
          <w:p>
            <w:pPr>
              <w:pStyle w:val="17"/>
              <w:ind w:left="-424" w:right="0" w:firstLine="424"/>
              <w:jc w:val="center"/>
              <w:rPr>
                <w:rFonts w:hint="default" w:ascii="Arial" w:hAnsi="Arial" w:cs="Arial"/>
                <w:b/>
                <w:bCs/>
              </w:rPr>
            </w:pPr>
            <w:r>
              <w:rPr>
                <w:rFonts w:hint="default" w:ascii="Arial" w:hAnsi="Arial" w:cs="Arial"/>
                <w:b/>
                <w:bCs/>
              </w:rPr>
              <w:t>JUSTIFICACION DE  LA SUBVENCION / APORTACIÓN</w:t>
            </w:r>
          </w:p>
          <w:p>
            <w:pPr>
              <w:pStyle w:val="17"/>
              <w:ind w:left="-424" w:right="0" w:firstLine="424"/>
              <w:jc w:val="center"/>
              <w:rPr>
                <w:rFonts w:hint="default" w:ascii="Arial" w:hAnsi="Arial" w:cs="Arial"/>
                <w:b/>
                <w:bCs/>
              </w:rPr>
            </w:pPr>
          </w:p>
          <w:p>
            <w:pPr>
              <w:pStyle w:val="17"/>
              <w:ind w:left="-424" w:right="0" w:firstLine="424"/>
              <w:jc w:val="center"/>
              <w:rPr>
                <w:rFonts w:hint="default" w:ascii="Arial" w:hAnsi="Arial" w:cs="Arial"/>
                <w:b/>
                <w:bCs/>
              </w:rPr>
            </w:pPr>
            <w:r>
              <w:rPr>
                <w:rFonts w:hint="default" w:ascii="Arial" w:hAnsi="Arial" w:cs="Arial"/>
                <w:b/>
                <w:bCs/>
              </w:rPr>
              <w:t xml:space="preserve">ANEXO II </w:t>
            </w:r>
          </w:p>
          <w:p>
            <w:pPr>
              <w:pStyle w:val="17"/>
              <w:ind w:left="-424" w:right="0" w:firstLine="424"/>
              <w:jc w:val="center"/>
              <w:rPr>
                <w:rFonts w:hint="default" w:ascii="Arial" w:hAnsi="Arial" w:cs="Arial"/>
                <w:sz w:val="14"/>
                <w:szCs w:val="14"/>
              </w:rPr>
            </w:pPr>
          </w:p>
          <w:p>
            <w:pPr>
              <w:pStyle w:val="17"/>
              <w:ind w:left="-424" w:right="0" w:firstLine="424"/>
              <w:jc w:val="center"/>
              <w:rPr>
                <w:rFonts w:hint="default" w:ascii="Arial" w:hAnsi="Arial" w:cs="Arial"/>
                <w:sz w:val="14"/>
                <w:szCs w:val="14"/>
              </w:rPr>
            </w:pPr>
          </w:p>
        </w:tc>
      </w:tr>
      <w:tr>
        <w:tblPrEx>
          <w:tblCellMar>
            <w:top w:w="0" w:type="dxa"/>
            <w:left w:w="70" w:type="dxa"/>
            <w:bottom w:w="0" w:type="dxa"/>
            <w:right w:w="70" w:type="dxa"/>
          </w:tblCellMar>
        </w:tblPrEx>
        <w:trPr>
          <w:trHeight w:val="255"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Datos de identificación de la subvención / APORTACIÓN</w:t>
            </w:r>
          </w:p>
        </w:tc>
      </w:tr>
      <w:tr>
        <w:tblPrEx>
          <w:tblCellMar>
            <w:top w:w="0" w:type="dxa"/>
            <w:left w:w="70" w:type="dxa"/>
            <w:bottom w:w="0" w:type="dxa"/>
            <w:right w:w="70" w:type="dxa"/>
          </w:tblCellMar>
        </w:tblPrEx>
        <w:trPr>
          <w:trHeight w:val="454"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sz w:val="18"/>
                <w:szCs w:val="18"/>
              </w:rPr>
            </w:pPr>
            <w:r>
              <w:rPr>
                <w:rFonts w:hint="default" w:ascii="Arial" w:hAnsi="Arial" w:cs="Arial"/>
                <w:sz w:val="18"/>
                <w:szCs w:val="18"/>
              </w:rPr>
              <w:t>Área o Servicio Gestor:</w:t>
            </w:r>
          </w:p>
        </w:tc>
      </w:tr>
      <w:tr>
        <w:tblPrEx>
          <w:tblCellMar>
            <w:top w:w="0" w:type="dxa"/>
            <w:left w:w="70" w:type="dxa"/>
            <w:bottom w:w="0" w:type="dxa"/>
            <w:right w:w="70" w:type="dxa"/>
          </w:tblCellMar>
        </w:tblPrEx>
        <w:trPr>
          <w:trHeight w:val="454"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rPr>
            </w:pPr>
            <w:r>
              <w:rPr>
                <w:rFonts w:hint="default" w:ascii="Arial" w:hAnsi="Arial" w:cs="Arial"/>
                <w:sz w:val="18"/>
                <w:szCs w:val="18"/>
              </w:rPr>
              <w:t>Finalidad de la subvención / Aportación</w:t>
            </w:r>
            <w:r>
              <w:rPr>
                <w:rFonts w:hint="default" w:ascii="Arial" w:hAnsi="Arial" w:cs="Arial"/>
                <w:sz w:val="16"/>
                <w:szCs w:val="16"/>
              </w:rPr>
              <w:t xml:space="preserve">: </w:t>
            </w:r>
          </w:p>
        </w:tc>
      </w:tr>
      <w:tr>
        <w:tblPrEx>
          <w:tblCellMar>
            <w:top w:w="0" w:type="dxa"/>
            <w:left w:w="70" w:type="dxa"/>
            <w:bottom w:w="0" w:type="dxa"/>
            <w:right w:w="70" w:type="dxa"/>
          </w:tblCellMar>
        </w:tblPrEx>
        <w:trPr>
          <w:trHeight w:val="454" w:hRule="atLeast"/>
        </w:trPr>
        <w:tc>
          <w:tcPr>
            <w:tcW w:w="5854"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jc w:val="both"/>
              <w:rPr>
                <w:rFonts w:hint="default" w:ascii="Arial" w:hAnsi="Arial" w:cs="Arial"/>
                <w:sz w:val="18"/>
                <w:szCs w:val="18"/>
              </w:rPr>
            </w:pPr>
            <w:r>
              <w:rPr>
                <w:rFonts w:hint="default" w:ascii="Arial" w:hAnsi="Arial" w:cs="Arial"/>
                <w:sz w:val="18"/>
                <w:szCs w:val="18"/>
              </w:rPr>
              <w:t xml:space="preserve">Importe concedido: </w:t>
            </w:r>
          </w:p>
        </w:tc>
        <w:tc>
          <w:tcPr>
            <w:tcW w:w="4616" w:type="dxa"/>
            <w:gridSpan w:val="2"/>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jc w:val="both"/>
              <w:rPr>
                <w:rFonts w:hint="default" w:ascii="Arial" w:hAnsi="Arial" w:cs="Arial"/>
                <w:sz w:val="18"/>
                <w:szCs w:val="18"/>
              </w:rPr>
            </w:pPr>
            <w:r>
              <w:rPr>
                <w:rFonts w:hint="default" w:ascii="Arial" w:hAnsi="Arial" w:cs="Arial"/>
                <w:sz w:val="18"/>
                <w:szCs w:val="18"/>
              </w:rPr>
              <w:t xml:space="preserve">Importe justificado: </w:t>
            </w:r>
          </w:p>
        </w:tc>
      </w:tr>
      <w:tr>
        <w:tblPrEx>
          <w:tblCellMar>
            <w:top w:w="0" w:type="dxa"/>
            <w:left w:w="70" w:type="dxa"/>
            <w:bottom w:w="0" w:type="dxa"/>
            <w:right w:w="70" w:type="dxa"/>
          </w:tblCellMar>
        </w:tblPrEx>
        <w:trPr>
          <w:trHeight w:val="240"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 xml:space="preserve">Datos de identificación del beneficiario </w:t>
            </w:r>
          </w:p>
        </w:tc>
      </w:tr>
      <w:tr>
        <w:tblPrEx>
          <w:tblCellMar>
            <w:top w:w="0" w:type="dxa"/>
            <w:left w:w="70" w:type="dxa"/>
            <w:bottom w:w="0" w:type="dxa"/>
            <w:right w:w="70" w:type="dxa"/>
          </w:tblCellMar>
        </w:tblPrEx>
        <w:trPr>
          <w:trHeight w:val="454" w:hRule="atLeast"/>
        </w:trPr>
        <w:tc>
          <w:tcPr>
            <w:tcW w:w="7273" w:type="dxa"/>
            <w:gridSpan w:val="3"/>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Nombre del beneficiario: </w:t>
            </w:r>
          </w:p>
        </w:tc>
        <w:tc>
          <w:tcPr>
            <w:tcW w:w="3197"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NIF / CIF: </w:t>
            </w:r>
          </w:p>
        </w:tc>
      </w:tr>
      <w:tr>
        <w:tblPrEx>
          <w:tblCellMar>
            <w:top w:w="0" w:type="dxa"/>
            <w:left w:w="70" w:type="dxa"/>
            <w:bottom w:w="0" w:type="dxa"/>
            <w:right w:w="70" w:type="dxa"/>
          </w:tblCellMar>
        </w:tblPrEx>
        <w:trPr>
          <w:trHeight w:val="454" w:hRule="atLeast"/>
        </w:trPr>
        <w:tc>
          <w:tcPr>
            <w:tcW w:w="5854"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Dirección: </w:t>
            </w:r>
          </w:p>
        </w:tc>
        <w:tc>
          <w:tcPr>
            <w:tcW w:w="4616" w:type="dxa"/>
            <w:gridSpan w:val="2"/>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Municipio / Provincia: </w:t>
            </w:r>
          </w:p>
        </w:tc>
      </w:tr>
      <w:tr>
        <w:tblPrEx>
          <w:tblCellMar>
            <w:top w:w="0" w:type="dxa"/>
            <w:left w:w="70" w:type="dxa"/>
            <w:bottom w:w="0" w:type="dxa"/>
            <w:right w:w="70" w:type="dxa"/>
          </w:tblCellMar>
        </w:tblPrEx>
        <w:trPr>
          <w:trHeight w:val="454" w:hRule="atLeast"/>
        </w:trPr>
        <w:tc>
          <w:tcPr>
            <w:tcW w:w="306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Código Postal: </w:t>
            </w:r>
          </w:p>
        </w:tc>
        <w:tc>
          <w:tcPr>
            <w:tcW w:w="2794"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lang w:val="es-ES"/>
              </w:rPr>
            </w:pPr>
            <w:r>
              <w:rPr>
                <w:rFonts w:hint="default" w:ascii="Arial" w:hAnsi="Arial" w:cs="Arial"/>
                <w:sz w:val="18"/>
                <w:szCs w:val="18"/>
              </w:rPr>
              <w:t xml:space="preserve">Teléfono: </w:t>
            </w:r>
            <w:r>
              <w:rPr>
                <w:rFonts w:hint="default" w:ascii="Arial" w:hAnsi="Arial" w:cs="Arial"/>
                <w:sz w:val="18"/>
                <w:szCs w:val="18"/>
                <w:lang w:val="es-ES"/>
              </w:rPr>
              <w:t xml:space="preserve"> </w:t>
            </w:r>
          </w:p>
        </w:tc>
        <w:tc>
          <w:tcPr>
            <w:tcW w:w="141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Fax: </w:t>
            </w:r>
          </w:p>
        </w:tc>
        <w:tc>
          <w:tcPr>
            <w:tcW w:w="3197"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ind w:firstLine="90" w:firstLineChars="50"/>
              <w:jc w:val="both"/>
              <w:rPr>
                <w:rFonts w:hint="default" w:ascii="Arial" w:hAnsi="Arial" w:cs="Arial"/>
                <w:sz w:val="18"/>
                <w:szCs w:val="18"/>
              </w:rPr>
            </w:pPr>
            <w:r>
              <w:rPr>
                <w:rFonts w:hint="default" w:ascii="Arial" w:hAnsi="Arial" w:cs="Arial"/>
                <w:sz w:val="18"/>
                <w:szCs w:val="18"/>
              </w:rPr>
              <w:t xml:space="preserve">e-mail: </w:t>
            </w:r>
          </w:p>
        </w:tc>
      </w:tr>
      <w:tr>
        <w:tblPrEx>
          <w:tblCellMar>
            <w:top w:w="0" w:type="dxa"/>
            <w:left w:w="70" w:type="dxa"/>
            <w:bottom w:w="0" w:type="dxa"/>
            <w:right w:w="70" w:type="dxa"/>
          </w:tblCellMar>
        </w:tblPrEx>
        <w:trPr>
          <w:trHeight w:val="238"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 xml:space="preserve">Relación de documentos aportados por el beneficiario </w:t>
            </w:r>
          </w:p>
        </w:tc>
      </w:tr>
      <w:tr>
        <w:tblPrEx>
          <w:tblCellMar>
            <w:top w:w="0" w:type="dxa"/>
            <w:left w:w="70" w:type="dxa"/>
            <w:bottom w:w="0" w:type="dxa"/>
            <w:right w:w="70" w:type="dxa"/>
          </w:tblCellMar>
        </w:tblPrEx>
        <w:trPr>
          <w:trHeight w:val="227"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Style w:val="17"/>
              <w:tabs>
                <w:tab w:val="left" w:pos="360"/>
              </w:tabs>
              <w:rPr>
                <w:rFonts w:hint="default" w:ascii="Arial" w:hAnsi="Arial" w:cs="Arial"/>
              </w:rPr>
            </w:pPr>
            <w:r>
              <w:rPr>
                <w:rFonts w:hint="default" w:ascii="Arial" w:hAnsi="Arial" w:cs="Arial"/>
                <w:outline/>
                <w:sz w:val="40"/>
                <w:szCs w:val="4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Cuenta justificativa-resumen de los gastos soportados por la actividad o adquisición objeto de la subvención / aportación, según anexo III</w:t>
            </w:r>
          </w:p>
        </w:tc>
      </w:tr>
      <w:tr>
        <w:tblPrEx>
          <w:tblCellMar>
            <w:top w:w="0" w:type="dxa"/>
            <w:left w:w="70" w:type="dxa"/>
            <w:bottom w:w="0" w:type="dxa"/>
            <w:right w:w="70" w:type="dxa"/>
          </w:tblCellMar>
        </w:tblPrEx>
        <w:trPr>
          <w:trHeight w:val="293"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Style w:val="17"/>
              <w:tabs>
                <w:tab w:val="left" w:pos="360"/>
              </w:tabs>
              <w:rPr>
                <w:rFonts w:hint="default" w:ascii="Arial" w:hAnsi="Arial" w:cs="Arial"/>
              </w:rPr>
            </w:pPr>
            <w:r>
              <w:rPr>
                <w:rFonts w:hint="default" w:ascii="Arial" w:hAnsi="Arial" w:cs="Arial"/>
                <w:outline/>
                <w:sz w:val="40"/>
                <w:szCs w:val="4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Justificantes de los gastos (facturas o demás documentos acreditativos del gasto realizado en formato original junto con los documentos acreditativos de su abono ( transferencia, etc..)</w:t>
            </w:r>
          </w:p>
        </w:tc>
      </w:tr>
      <w:tr>
        <w:tblPrEx>
          <w:tblCellMar>
            <w:top w:w="0" w:type="dxa"/>
            <w:left w:w="70" w:type="dxa"/>
            <w:bottom w:w="0" w:type="dxa"/>
            <w:right w:w="70" w:type="dxa"/>
          </w:tblCellMar>
        </w:tblPrEx>
        <w:trPr>
          <w:trHeight w:val="295"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Style w:val="17"/>
              <w:tabs>
                <w:tab w:val="left" w:pos="360"/>
              </w:tabs>
              <w:rPr>
                <w:rFonts w:hint="default" w:ascii="Arial" w:hAnsi="Arial" w:cs="Arial"/>
              </w:rPr>
            </w:pPr>
            <w:r>
              <w:rPr>
                <w:rFonts w:hint="default" w:ascii="Arial" w:hAnsi="Arial" w:cs="Arial"/>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Certificado del Secretario o declaración responsable legal de la Entidad beneficiaria de autorización para verificar datos de la entidad.(cumplimentando anexo III)</w:t>
            </w:r>
          </w:p>
        </w:tc>
      </w:tr>
      <w:tr>
        <w:tblPrEx>
          <w:tblCellMar>
            <w:top w:w="0" w:type="dxa"/>
            <w:left w:w="70" w:type="dxa"/>
            <w:bottom w:w="0" w:type="dxa"/>
            <w:right w:w="70" w:type="dxa"/>
          </w:tblCellMar>
        </w:tblPrEx>
        <w:trPr>
          <w:trHeight w:val="463"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pPr>
              <w:pStyle w:val="17"/>
              <w:jc w:val="both"/>
              <w:rPr>
                <w:rFonts w:hint="default" w:ascii="Arial" w:hAnsi="Arial" w:cs="Arial"/>
              </w:rPr>
            </w:pPr>
            <w:bookmarkStart w:id="2" w:name="Casilla11"/>
            <w:bookmarkEnd w:id="2"/>
            <w:r>
              <w:rPr>
                <w:rFonts w:hint="default" w:ascii="Arial" w:hAnsi="Arial" w:cs="Arial"/>
                <w:outline/>
                <w:sz w:val="40"/>
                <w:szCs w:val="4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Certificados tributarios positivos vigentes a la fecha de justificación:</w:t>
            </w:r>
          </w:p>
          <w:p>
            <w:pPr>
              <w:pStyle w:val="17"/>
              <w:numPr>
                <w:ilvl w:val="0"/>
                <w:numId w:val="5"/>
              </w:numPr>
              <w:spacing w:before="0" w:after="0"/>
              <w:jc w:val="both"/>
              <w:rPr>
                <w:rFonts w:hint="default" w:ascii="Arial" w:hAnsi="Arial" w:cs="Arial"/>
                <w:sz w:val="16"/>
                <w:szCs w:val="16"/>
              </w:rPr>
            </w:pPr>
            <w:r>
              <w:rPr>
                <w:rFonts w:hint="default" w:ascii="Arial" w:hAnsi="Arial" w:cs="Arial"/>
                <w:sz w:val="16"/>
                <w:szCs w:val="16"/>
              </w:rPr>
              <w:t>Agencia Tributaria.</w:t>
            </w:r>
          </w:p>
          <w:p>
            <w:pPr>
              <w:pStyle w:val="17"/>
              <w:numPr>
                <w:ilvl w:val="0"/>
                <w:numId w:val="5"/>
              </w:numPr>
              <w:spacing w:before="0" w:after="0"/>
              <w:jc w:val="both"/>
              <w:rPr>
                <w:rFonts w:hint="default" w:ascii="Arial" w:hAnsi="Arial" w:cs="Arial"/>
                <w:sz w:val="16"/>
                <w:szCs w:val="16"/>
              </w:rPr>
            </w:pPr>
            <w:r>
              <w:rPr>
                <w:rFonts w:hint="default" w:ascii="Arial" w:hAnsi="Arial" w:cs="Arial"/>
                <w:sz w:val="16"/>
                <w:szCs w:val="16"/>
              </w:rPr>
              <w:t>Seguridad Social</w:t>
            </w:r>
          </w:p>
          <w:p>
            <w:pPr>
              <w:pStyle w:val="17"/>
              <w:numPr>
                <w:ilvl w:val="0"/>
                <w:numId w:val="5"/>
              </w:numPr>
              <w:spacing w:before="0" w:after="0"/>
              <w:jc w:val="both"/>
              <w:rPr>
                <w:rFonts w:hint="default" w:ascii="Arial" w:hAnsi="Arial" w:cs="Arial"/>
                <w:sz w:val="16"/>
                <w:szCs w:val="16"/>
              </w:rPr>
            </w:pPr>
            <w:r>
              <w:rPr>
                <w:rFonts w:hint="default" w:ascii="Arial" w:hAnsi="Arial" w:cs="Arial"/>
                <w:sz w:val="16"/>
                <w:szCs w:val="16"/>
              </w:rPr>
              <w:t>Junta de  Comunidades.</w:t>
            </w:r>
          </w:p>
          <w:p>
            <w:pPr>
              <w:pStyle w:val="17"/>
              <w:numPr>
                <w:ilvl w:val="0"/>
                <w:numId w:val="5"/>
              </w:numPr>
              <w:spacing w:before="0" w:after="0"/>
              <w:jc w:val="both"/>
              <w:rPr>
                <w:rFonts w:hint="default" w:ascii="Arial" w:hAnsi="Arial" w:cs="Arial"/>
                <w:sz w:val="16"/>
                <w:szCs w:val="16"/>
              </w:rPr>
            </w:pPr>
            <w:r>
              <w:rPr>
                <w:rFonts w:hint="default" w:ascii="Arial" w:hAnsi="Arial" w:cs="Arial"/>
                <w:sz w:val="16"/>
                <w:szCs w:val="16"/>
              </w:rPr>
              <w:t>Diputación Provincial</w:t>
            </w:r>
          </w:p>
          <w:p>
            <w:pPr>
              <w:pStyle w:val="17"/>
              <w:numPr>
                <w:ilvl w:val="0"/>
                <w:numId w:val="5"/>
              </w:numPr>
              <w:jc w:val="both"/>
              <w:rPr>
                <w:rFonts w:hint="default" w:ascii="Arial" w:hAnsi="Arial" w:cs="Arial"/>
                <w:sz w:val="16"/>
                <w:szCs w:val="16"/>
              </w:rPr>
            </w:pPr>
            <w:r>
              <w:rPr>
                <w:rFonts w:hint="default" w:ascii="Arial" w:hAnsi="Arial" w:cs="Arial"/>
                <w:sz w:val="16"/>
                <w:szCs w:val="16"/>
              </w:rPr>
              <w:t>Excmo. Ayuntamiento de Cuenca.</w:t>
            </w:r>
          </w:p>
          <w:p>
            <w:pPr>
              <w:pStyle w:val="17"/>
              <w:tabs>
                <w:tab w:val="center" w:pos="360"/>
              </w:tabs>
              <w:ind w:left="432" w:right="0" w:hanging="432"/>
              <w:rPr>
                <w:rFonts w:hint="default" w:ascii="Arial" w:hAnsi="Arial" w:cs="Arial"/>
                <w:sz w:val="18"/>
                <w:szCs w:val="18"/>
              </w:rPr>
            </w:pPr>
          </w:p>
          <w:p>
            <w:pPr>
              <w:pStyle w:val="17"/>
              <w:tabs>
                <w:tab w:val="left" w:pos="360"/>
              </w:tabs>
              <w:ind w:left="0" w:right="72" w:firstLine="0"/>
              <w:rPr>
                <w:rFonts w:hint="default" w:ascii="Arial" w:hAnsi="Arial" w:cs="Arial"/>
                <w:sz w:val="16"/>
                <w:szCs w:val="16"/>
              </w:rPr>
            </w:pPr>
          </w:p>
        </w:tc>
      </w:tr>
      <w:tr>
        <w:tblPrEx>
          <w:tblCellMar>
            <w:top w:w="0" w:type="dxa"/>
            <w:left w:w="70" w:type="dxa"/>
            <w:bottom w:w="0" w:type="dxa"/>
            <w:right w:w="70" w:type="dxa"/>
          </w:tblCellMar>
        </w:tblPrEx>
        <w:trPr>
          <w:trHeight w:val="779"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tabs>
                <w:tab w:val="left" w:pos="432"/>
              </w:tabs>
              <w:rPr>
                <w:rFonts w:hint="default" w:ascii="Arial" w:hAnsi="Arial" w:cs="Arial"/>
              </w:rPr>
            </w:pPr>
            <w:bookmarkStart w:id="3" w:name="Casilla31"/>
            <w:bookmarkEnd w:id="3"/>
            <w:r>
              <w:rPr>
                <w:rFonts w:hint="default" w:ascii="Arial" w:hAnsi="Arial" w:cs="Arial"/>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Memoria descriptiva de las actuaciones o eventos realizados y solicitados en la finalidad y objeto de la subvención otorgada.</w:t>
            </w:r>
            <w:r>
              <w:rPr>
                <w:rFonts w:hint="default" w:ascii="Arial" w:hAnsi="Arial" w:cs="Arial"/>
                <w:sz w:val="16"/>
                <w:szCs w:val="16"/>
              </w:rPr>
              <w:t xml:space="preserve"> </w:t>
            </w:r>
          </w:p>
          <w:p>
            <w:pPr>
              <w:pStyle w:val="17"/>
              <w:tabs>
                <w:tab w:val="left" w:pos="432"/>
              </w:tabs>
              <w:rPr>
                <w:rFonts w:hint="default" w:ascii="Arial" w:hAnsi="Arial" w:cs="Arial"/>
                <w:sz w:val="16"/>
                <w:szCs w:val="16"/>
              </w:rPr>
            </w:pPr>
          </w:p>
          <w:p>
            <w:pPr>
              <w:pStyle w:val="17"/>
              <w:tabs>
                <w:tab w:val="left" w:pos="432"/>
              </w:tabs>
              <w:rPr>
                <w:rFonts w:hint="default" w:ascii="Arial" w:hAnsi="Arial" w:cs="Arial"/>
                <w:sz w:val="16"/>
                <w:szCs w:val="16"/>
              </w:rPr>
            </w:pPr>
          </w:p>
        </w:tc>
      </w:tr>
      <w:tr>
        <w:tblPrEx>
          <w:tblCellMar>
            <w:top w:w="0" w:type="dxa"/>
            <w:left w:w="70" w:type="dxa"/>
            <w:bottom w:w="0" w:type="dxa"/>
            <w:right w:w="70" w:type="dxa"/>
          </w:tblCellMar>
        </w:tblPrEx>
        <w:trPr>
          <w:trHeight w:val="838"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tabs>
                <w:tab w:val="left" w:pos="432"/>
              </w:tabs>
              <w:rPr>
                <w:rFonts w:hint="default" w:ascii="Arial" w:hAnsi="Arial" w:cs="Arial"/>
              </w:rPr>
            </w:pPr>
            <w:r>
              <w:rPr>
                <w:rFonts w:hint="default" w:ascii="Arial" w:hAnsi="Arial" w:cs="Arial"/>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Documentos gráficos que acrediten la realización de la actividad ( trípticos, carteleria, notas de prensa, etc.).</w:t>
            </w:r>
            <w:r>
              <w:rPr>
                <w:rFonts w:hint="default" w:ascii="Arial" w:hAnsi="Arial" w:cs="Arial"/>
                <w:sz w:val="16"/>
                <w:szCs w:val="16"/>
              </w:rPr>
              <w:t xml:space="preserve"> </w:t>
            </w:r>
          </w:p>
          <w:p>
            <w:pPr>
              <w:pStyle w:val="17"/>
              <w:tabs>
                <w:tab w:val="left" w:pos="360"/>
              </w:tabs>
              <w:jc w:val="both"/>
              <w:rPr>
                <w:rFonts w:hint="default" w:ascii="Arial" w:hAnsi="Arial" w:cs="Arial"/>
                <w:sz w:val="18"/>
                <w:szCs w:val="18"/>
              </w:rPr>
            </w:pPr>
          </w:p>
        </w:tc>
      </w:tr>
      <w:tr>
        <w:tblPrEx>
          <w:tblCellMar>
            <w:top w:w="0" w:type="dxa"/>
            <w:left w:w="70" w:type="dxa"/>
            <w:bottom w:w="0" w:type="dxa"/>
            <w:right w:w="70" w:type="dxa"/>
          </w:tblCellMar>
        </w:tblPrEx>
        <w:trPr>
          <w:trHeight w:val="885"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tabs>
                <w:tab w:val="left" w:pos="360"/>
              </w:tabs>
              <w:snapToGrid w:val="0"/>
              <w:jc w:val="both"/>
              <w:rPr>
                <w:rFonts w:hint="default" w:ascii="Arial" w:hAnsi="Arial" w:cs="Arial"/>
                <w:sz w:val="18"/>
                <w:szCs w:val="18"/>
              </w:rPr>
            </w:pPr>
          </w:p>
          <w:p>
            <w:pPr>
              <w:pStyle w:val="17"/>
              <w:tabs>
                <w:tab w:val="left" w:pos="360"/>
              </w:tabs>
              <w:jc w:val="both"/>
              <w:rPr>
                <w:rFonts w:hint="default" w:ascii="Arial" w:hAnsi="Arial" w:cs="Arial"/>
              </w:rPr>
            </w:pPr>
            <w:r>
              <w:rPr>
                <w:rFonts w:hint="default" w:ascii="Arial" w:hAnsi="Arial" w:cs="Arial"/>
                <w:outline/>
                <w:sz w:val="40"/>
                <w:szCs w:val="32"/>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w:t>
            </w:r>
            <w:r>
              <w:rPr>
                <w:rFonts w:hint="default" w:ascii="Arial" w:hAnsi="Arial" w:eastAsia="Helvetica;Arial" w:cs="Arial"/>
                <w:sz w:val="32"/>
                <w:szCs w:val="32"/>
              </w:rPr>
              <w:t xml:space="preserve">  </w:t>
            </w:r>
            <w:r>
              <w:rPr>
                <w:rFonts w:hint="default" w:ascii="Arial" w:hAnsi="Arial" w:cs="Arial"/>
                <w:sz w:val="18"/>
                <w:szCs w:val="18"/>
              </w:rPr>
              <w:t>Otra documentación (relacionarla):</w:t>
            </w:r>
          </w:p>
        </w:tc>
      </w:tr>
      <w:tr>
        <w:tblPrEx>
          <w:tblCellMar>
            <w:top w:w="0" w:type="dxa"/>
            <w:left w:w="70" w:type="dxa"/>
            <w:bottom w:w="0" w:type="dxa"/>
            <w:right w:w="70" w:type="dxa"/>
          </w:tblCellMar>
        </w:tblPrEx>
        <w:trPr>
          <w:trHeight w:val="1483" w:hRule="atLeast"/>
        </w:trPr>
        <w:tc>
          <w:tcPr>
            <w:tcW w:w="10470" w:type="dxa"/>
            <w:gridSpan w:val="4"/>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tabs>
                <w:tab w:val="left" w:pos="360"/>
              </w:tabs>
              <w:jc w:val="both"/>
              <w:rPr>
                <w:rFonts w:hint="default" w:ascii="Arial" w:hAnsi="Arial" w:cs="Arial"/>
                <w:sz w:val="18"/>
                <w:szCs w:val="18"/>
              </w:rPr>
            </w:pPr>
            <w:r>
              <w:rPr>
                <w:rFonts w:hint="default" w:ascii="Arial" w:hAnsi="Arial" w:cs="Arial"/>
                <w:sz w:val="18"/>
                <w:szCs w:val="18"/>
              </w:rPr>
              <w:t xml:space="preserve">Observaciones: </w:t>
            </w:r>
          </w:p>
          <w:p>
            <w:pPr>
              <w:pStyle w:val="17"/>
              <w:tabs>
                <w:tab w:val="left" w:pos="360"/>
              </w:tabs>
              <w:jc w:val="both"/>
              <w:rPr>
                <w:rFonts w:hint="default" w:ascii="Arial" w:hAnsi="Arial" w:cs="Arial"/>
                <w:sz w:val="18"/>
                <w:szCs w:val="18"/>
              </w:rPr>
            </w:pPr>
          </w:p>
          <w:p>
            <w:pPr>
              <w:pStyle w:val="17"/>
              <w:tabs>
                <w:tab w:val="left" w:pos="360"/>
              </w:tabs>
              <w:jc w:val="both"/>
              <w:rPr>
                <w:rFonts w:hint="default" w:ascii="Arial" w:hAnsi="Arial" w:cs="Arial"/>
                <w:sz w:val="18"/>
                <w:szCs w:val="18"/>
              </w:rPr>
            </w:pPr>
          </w:p>
          <w:p>
            <w:pPr>
              <w:pStyle w:val="17"/>
              <w:tabs>
                <w:tab w:val="left" w:pos="360"/>
              </w:tabs>
              <w:jc w:val="both"/>
              <w:rPr>
                <w:rFonts w:hint="default" w:ascii="Arial" w:hAnsi="Arial" w:cs="Arial"/>
                <w:sz w:val="18"/>
                <w:szCs w:val="18"/>
              </w:rPr>
            </w:pPr>
          </w:p>
          <w:p>
            <w:pPr>
              <w:pStyle w:val="17"/>
              <w:tabs>
                <w:tab w:val="left" w:pos="360"/>
              </w:tabs>
              <w:jc w:val="both"/>
              <w:rPr>
                <w:rFonts w:hint="default" w:ascii="Arial" w:hAnsi="Arial" w:cs="Arial"/>
                <w:sz w:val="18"/>
                <w:szCs w:val="18"/>
              </w:rPr>
            </w:pPr>
          </w:p>
          <w:p>
            <w:pPr>
              <w:pStyle w:val="17"/>
              <w:tabs>
                <w:tab w:val="left" w:pos="360"/>
              </w:tabs>
              <w:jc w:val="both"/>
              <w:rPr>
                <w:rFonts w:hint="default" w:ascii="Arial" w:hAnsi="Arial" w:cs="Arial"/>
                <w:sz w:val="18"/>
                <w:szCs w:val="18"/>
              </w:rPr>
            </w:pPr>
          </w:p>
        </w:tc>
      </w:tr>
    </w:tbl>
    <w:p>
      <w:pPr>
        <w:pStyle w:val="17"/>
        <w:jc w:val="both"/>
        <w:rPr>
          <w:rFonts w:hint="default" w:ascii="Arial" w:hAnsi="Arial" w:cs="Arial"/>
          <w:color w:val="000000"/>
        </w:rPr>
      </w:pPr>
    </w:p>
    <w:p>
      <w:pPr>
        <w:pStyle w:val="17"/>
        <w:jc w:val="center"/>
        <w:rPr>
          <w:rFonts w:hint="default" w:ascii="Arial" w:hAnsi="Arial" w:cs="Arial"/>
          <w:color w:val="000000"/>
          <w:sz w:val="20"/>
          <w:szCs w:val="20"/>
        </w:rPr>
      </w:pPr>
      <w:r>
        <w:rPr>
          <w:rFonts w:hint="default" w:ascii="Arial" w:hAnsi="Arial" w:cs="Arial"/>
          <w:color w:val="000000"/>
          <w:sz w:val="20"/>
          <w:szCs w:val="20"/>
        </w:rPr>
        <w:t>En ______________________________, a ____ de ________________________ 20_____</w:t>
      </w:r>
    </w:p>
    <w:p>
      <w:pPr>
        <w:pStyle w:val="18"/>
        <w:jc w:val="center"/>
        <w:rPr>
          <w:rFonts w:hint="default" w:ascii="Arial" w:hAnsi="Arial" w:eastAsia="Helvetica;Arial" w:cs="Arial"/>
          <w:color w:val="9A9A9A"/>
          <w:sz w:val="22"/>
          <w:szCs w:val="22"/>
        </w:rPr>
      </w:pPr>
      <w:r>
        <w:rPr>
          <w:rFonts w:hint="default" w:ascii="Arial" w:hAnsi="Arial" w:eastAsia="Helvetica;Arial" w:cs="Arial"/>
          <w:color w:val="9A9A9A"/>
          <w:sz w:val="22"/>
          <w:szCs w:val="22"/>
        </w:rPr>
        <w:t xml:space="preserve">                                                                                                                         </w:t>
      </w:r>
    </w:p>
    <w:p>
      <w:pPr>
        <w:pStyle w:val="18"/>
        <w:spacing w:before="0" w:after="970"/>
        <w:jc w:val="center"/>
        <w:rPr>
          <w:rFonts w:hint="default" w:ascii="Arial" w:hAnsi="Arial" w:cs="Arial"/>
        </w:rPr>
        <w:sectPr>
          <w:headerReference r:id="rId7" w:type="default"/>
          <w:footerReference r:id="rId8" w:type="default"/>
          <w:pgSz w:w="11906" w:h="16838"/>
          <w:pgMar w:top="567" w:right="1701" w:bottom="249" w:left="1701" w:header="0" w:footer="0" w:gutter="0"/>
          <w:pgNumType w:fmt="decimal"/>
          <w:cols w:space="720" w:num="1"/>
          <w:formProt w:val="0"/>
          <w:docGrid w:linePitch="360" w:charSpace="0"/>
        </w:sectPr>
      </w:pPr>
      <w:r>
        <w:rPr>
          <w:rFonts w:hint="default" w:ascii="Arial" w:hAnsi="Arial" w:cs="Arial"/>
          <w:color w:val="9A9A9A"/>
          <w:sz w:val="22"/>
          <w:szCs w:val="22"/>
        </w:rPr>
        <w:t xml:space="preserve">Firma del responsable </w:t>
      </w:r>
      <w:r>
        <w:rPr>
          <w:rFonts w:hint="default" w:ascii="Arial" w:hAnsi="Arial" w:eastAsia="Helvetica;Arial" w:cs="Arial"/>
          <w:color w:val="9A9A9A"/>
          <w:sz w:val="22"/>
          <w:szCs w:val="22"/>
        </w:rPr>
        <w:t xml:space="preserve">                                                                                                                                                                                                                                                                                                                          </w:t>
      </w:r>
      <w:r>
        <w:rPr>
          <w:rFonts w:hint="default" w:ascii="Arial" w:hAnsi="Arial" w:cs="Arial"/>
          <w:color w:val="9A9A9A"/>
          <w:sz w:val="22"/>
          <w:szCs w:val="22"/>
        </w:rPr>
        <w:t>EXCMO. SR. ALCALDE PRESIDENTE DEL EXCMO. AYUNTAMIENTO DE CUENCA</w:t>
      </w:r>
    </w:p>
    <w:tbl>
      <w:tblPr>
        <w:tblStyle w:val="4"/>
        <w:tblW w:w="10072" w:type="dxa"/>
        <w:tblInd w:w="-157" w:type="dxa"/>
        <w:tblLayout w:type="autofit"/>
        <w:tblCellMar>
          <w:top w:w="0" w:type="dxa"/>
          <w:left w:w="70" w:type="dxa"/>
          <w:bottom w:w="0" w:type="dxa"/>
          <w:right w:w="70" w:type="dxa"/>
        </w:tblCellMar>
      </w:tblPr>
      <w:tblGrid>
        <w:gridCol w:w="479"/>
        <w:gridCol w:w="2543"/>
        <w:gridCol w:w="227"/>
        <w:gridCol w:w="2090"/>
        <w:gridCol w:w="1440"/>
        <w:gridCol w:w="1327"/>
        <w:gridCol w:w="1966"/>
      </w:tblGrid>
      <w:tr>
        <w:tblPrEx>
          <w:tblCellMar>
            <w:top w:w="0" w:type="dxa"/>
            <w:left w:w="70" w:type="dxa"/>
            <w:bottom w:w="0" w:type="dxa"/>
            <w:right w:w="70" w:type="dxa"/>
          </w:tblCellMar>
        </w:tblPrEx>
        <w:trPr>
          <w:trHeight w:val="1500" w:hRule="atLeast"/>
        </w:trPr>
        <w:tc>
          <w:tcPr>
            <w:tcW w:w="3022" w:type="dxa"/>
            <w:gridSpan w:val="2"/>
            <w:tcBorders>
              <w:top w:val="single" w:color="000000" w:sz="4" w:space="0"/>
              <w:left w:val="single" w:color="000000" w:sz="4" w:space="0"/>
              <w:bottom w:val="single" w:color="000000" w:sz="4" w:space="0"/>
            </w:tcBorders>
            <w:shd w:val="clear" w:color="auto" w:fill="auto"/>
            <w:vAlign w:val="center"/>
          </w:tcPr>
          <w:p>
            <w:pPr>
              <w:pStyle w:val="17"/>
              <w:snapToGrid w:val="0"/>
              <w:jc w:val="center"/>
              <w:rPr>
                <w:rFonts w:hint="default" w:ascii="Arial" w:hAnsi="Arial" w:cs="Arial"/>
                <w:sz w:val="16"/>
                <w:szCs w:val="16"/>
                <w:lang w:val="es-ES" w:eastAsia="es-ES"/>
              </w:rPr>
            </w:pPr>
            <w:r>
              <w:rPr>
                <w:rFonts w:hint="default" w:ascii="Arial" w:hAnsi="Arial" w:cs="Arial"/>
                <w:sz w:val="16"/>
                <w:szCs w:val="16"/>
                <w:lang w:val="es-ES" w:eastAsia="es-ES"/>
              </w:rPr>
              <mc:AlternateContent>
                <mc:Choice Requires="wps">
                  <w:drawing>
                    <wp:anchor distT="0" distB="0" distL="0" distR="0" simplePos="0" relativeHeight="251659264" behindDoc="0" locked="0" layoutInCell="1" allowOverlap="1">
                      <wp:simplePos x="0" y="0"/>
                      <wp:positionH relativeFrom="column">
                        <wp:posOffset>91440</wp:posOffset>
                      </wp:positionH>
                      <wp:positionV relativeFrom="paragraph">
                        <wp:posOffset>79375</wp:posOffset>
                      </wp:positionV>
                      <wp:extent cx="1554480" cy="868680"/>
                      <wp:effectExtent l="0" t="0" r="7620" b="7620"/>
                      <wp:wrapNone/>
                      <wp:docPr id="12" name="Marco3"/>
                      <wp:cNvGraphicFramePr/>
                      <a:graphic xmlns:a="http://schemas.openxmlformats.org/drawingml/2006/main">
                        <a:graphicData uri="http://schemas.microsoft.com/office/word/2010/wordprocessingShape">
                          <wps:wsp>
                            <wps:cNvSpPr/>
                            <wps:spPr>
                              <a:xfrm>
                                <a:off x="0" y="0"/>
                                <a:ext cx="1553760" cy="867960"/>
                              </a:xfrm>
                              <a:prstGeom prst="rect">
                                <a:avLst/>
                              </a:prstGeom>
                              <a:solidFill>
                                <a:srgbClr val="FFFFFF"/>
                              </a:solidFill>
                              <a:ln>
                                <a:noFill/>
                              </a:ln>
                            </wps:spPr>
                            <wps:style>
                              <a:lnRef idx="0">
                                <a:srgbClr val="FFFFFF"/>
                              </a:lnRef>
                              <a:fillRef idx="0">
                                <a:srgbClr val="FFFFFF"/>
                              </a:fillRef>
                              <a:effectRef idx="0">
                                <a:srgbClr val="FFFFFF"/>
                              </a:effectRef>
                              <a:fontRef idx="minor"/>
                            </wps:style>
                            <wps:txbx>
                              <w:txbxContent>
                                <w:p>
                                  <w:pPr>
                                    <w:jc w:val="center"/>
                                    <w:rPr>
                                      <w:sz w:val="14"/>
                                      <w:szCs w:val="14"/>
                                    </w:rPr>
                                  </w:pPr>
                                  <w:r>
                                    <w:rPr>
                                      <w:color w:val="000000"/>
                                    </w:rPr>
                                    <w:drawing>
                                      <wp:inline distT="0" distB="0" distL="0" distR="0">
                                        <wp:extent cx="453390" cy="456565"/>
                                        <wp:effectExtent l="0" t="0" r="3810" b="635"/>
                                        <wp:docPr id="1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3"/>
                                                <pic:cNvPicPr>
                                                  <a:picLocks noChangeAspect="1" noChangeArrowheads="1"/>
                                                </pic:cNvPicPr>
                                              </pic:nvPicPr>
                                              <pic:blipFill>
                                                <a:blip r:embed="rId12"/>
                                                <a:srcRect l="-25" t="-24" r="-25" b="-24"/>
                                                <a:stretch>
                                                  <a:fillRect/>
                                                </a:stretch>
                                              </pic:blipFill>
                                              <pic:spPr>
                                                <a:xfrm>
                                                  <a:off x="0" y="0"/>
                                                  <a:ext cx="453390" cy="456565"/>
                                                </a:xfrm>
                                                <a:prstGeom prst="rect">
                                                  <a:avLst/>
                                                </a:prstGeom>
                                              </pic:spPr>
                                            </pic:pic>
                                          </a:graphicData>
                                        </a:graphic>
                                      </wp:inline>
                                    </w:drawing>
                                  </w:r>
                                </w:p>
                                <w:p>
                                  <w:pPr>
                                    <w:jc w:val="center"/>
                                    <w:rPr>
                                      <w:sz w:val="14"/>
                                      <w:szCs w:val="14"/>
                                    </w:rPr>
                                  </w:pPr>
                                  <w:r>
                                    <w:rPr>
                                      <w:color w:val="000000"/>
                                      <w:sz w:val="14"/>
                                      <w:szCs w:val="14"/>
                                    </w:rPr>
                                    <w:t>EXCMO. AYUNTAMIENTO</w:t>
                                  </w:r>
                                </w:p>
                                <w:p>
                                  <w:pPr>
                                    <w:jc w:val="center"/>
                                    <w:rPr>
                                      <w:rFonts w:hint="default"/>
                                      <w:sz w:val="14"/>
                                      <w:szCs w:val="14"/>
                                      <w:lang w:val="es-ES"/>
                                    </w:rPr>
                                  </w:pPr>
                                  <w:r>
                                    <w:rPr>
                                      <w:color w:val="000000"/>
                                      <w:sz w:val="14"/>
                                      <w:szCs w:val="14"/>
                                    </w:rPr>
                                    <w:t>DE</w:t>
                                  </w:r>
                                  <w:r>
                                    <w:rPr>
                                      <w:rFonts w:hint="default"/>
                                      <w:color w:val="000000"/>
                                      <w:sz w:val="14"/>
                                      <w:szCs w:val="14"/>
                                      <w:lang w:val="es-ES"/>
                                    </w:rPr>
                                    <w:t xml:space="preserve"> CUENCA</w:t>
                                  </w:r>
                                </w:p>
                                <w:p>
                                  <w:pPr>
                                    <w:pStyle w:val="2"/>
                                    <w:numPr>
                                      <w:ilvl w:val="1"/>
                                      <w:numId w:val="4"/>
                                    </w:numPr>
                                    <w:spacing w:before="200" w:after="120"/>
                                    <w:rPr>
                                      <w:color w:val="000000"/>
                                    </w:rPr>
                                  </w:pPr>
                                  <w:r>
                                    <w:rPr>
                                      <w:b w:val="0"/>
                                      <w:bCs w:val="0"/>
                                      <w:color w:val="000000"/>
                                      <w:sz w:val="14"/>
                                      <w:szCs w:val="14"/>
                                    </w:rPr>
                                    <w:t>CUENCA</w:t>
                                  </w:r>
                                </w:p>
                              </w:txbxContent>
                            </wps:txbx>
                            <wps:bodyPr lIns="93240" tIns="47520" rIns="93240" bIns="47520">
                              <a:noAutofit/>
                            </wps:bodyPr>
                          </wps:wsp>
                        </a:graphicData>
                      </a:graphic>
                    </wp:anchor>
                  </w:drawing>
                </mc:Choice>
                <mc:Fallback>
                  <w:pict>
                    <v:rect id="Marco3" o:spid="_x0000_s1026" o:spt="1" style="position:absolute;left:0pt;margin-left:7.2pt;margin-top:6.25pt;height:68.4pt;width:122.4pt;z-index:251659264;mso-width-relative:page;mso-height-relative:page;" fillcolor="#FFFFFF" filled="t" stroked="f" coordsize="21600,21600" o:gfxdata="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MfoLrXAAAACQEAAA8AAAAAAAAAAQAgAAAAIgAAAGRycy9kb3ducmV2&#10;LnhtbFBLAQIUABQAAAAIAIdO4kCm0a8IxAEAAKsDAAAOAAAAAAAAAAEAIAAAACYBAABkcnMvZTJv&#10;RG9jLnhtbFBLBQYAAAAABgAGAFkBAABcBQAAAAA=&#10;">
                      <v:fill on="t" focussize="0,0"/>
                      <v:stroke on="f"/>
                      <v:imagedata o:title=""/>
                      <o:lock v:ext="edit" aspectratio="f"/>
                      <v:textbox inset="2.59mm,1.32mm,2.59mm,1.32mm">
                        <w:txbxContent>
                          <w:p>
                            <w:pPr>
                              <w:jc w:val="center"/>
                              <w:rPr>
                                <w:sz w:val="14"/>
                                <w:szCs w:val="14"/>
                              </w:rPr>
                            </w:pPr>
                            <w:r>
                              <w:rPr>
                                <w:color w:val="000000"/>
                              </w:rPr>
                              <w:drawing>
                                <wp:inline distT="0" distB="0" distL="0" distR="0">
                                  <wp:extent cx="453390" cy="456565"/>
                                  <wp:effectExtent l="0" t="0" r="3810" b="635"/>
                                  <wp:docPr id="14"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3"/>
                                          <pic:cNvPicPr>
                                            <a:picLocks noChangeAspect="1" noChangeArrowheads="1"/>
                                          </pic:cNvPicPr>
                                        </pic:nvPicPr>
                                        <pic:blipFill>
                                          <a:blip r:embed="rId12"/>
                                          <a:srcRect l="-25" t="-24" r="-25" b="-24"/>
                                          <a:stretch>
                                            <a:fillRect/>
                                          </a:stretch>
                                        </pic:blipFill>
                                        <pic:spPr>
                                          <a:xfrm>
                                            <a:off x="0" y="0"/>
                                            <a:ext cx="453390" cy="456565"/>
                                          </a:xfrm>
                                          <a:prstGeom prst="rect">
                                            <a:avLst/>
                                          </a:prstGeom>
                                        </pic:spPr>
                                      </pic:pic>
                                    </a:graphicData>
                                  </a:graphic>
                                </wp:inline>
                              </w:drawing>
                            </w:r>
                          </w:p>
                          <w:p>
                            <w:pPr>
                              <w:jc w:val="center"/>
                              <w:rPr>
                                <w:sz w:val="14"/>
                                <w:szCs w:val="14"/>
                              </w:rPr>
                            </w:pPr>
                            <w:r>
                              <w:rPr>
                                <w:color w:val="000000"/>
                                <w:sz w:val="14"/>
                                <w:szCs w:val="14"/>
                              </w:rPr>
                              <w:t>EXCMO. AYUNTAMIENTO</w:t>
                            </w:r>
                          </w:p>
                          <w:p>
                            <w:pPr>
                              <w:jc w:val="center"/>
                              <w:rPr>
                                <w:rFonts w:hint="default"/>
                                <w:sz w:val="14"/>
                                <w:szCs w:val="14"/>
                                <w:lang w:val="es-ES"/>
                              </w:rPr>
                            </w:pPr>
                            <w:r>
                              <w:rPr>
                                <w:color w:val="000000"/>
                                <w:sz w:val="14"/>
                                <w:szCs w:val="14"/>
                              </w:rPr>
                              <w:t>DE</w:t>
                            </w:r>
                            <w:r>
                              <w:rPr>
                                <w:rFonts w:hint="default"/>
                                <w:color w:val="000000"/>
                                <w:sz w:val="14"/>
                                <w:szCs w:val="14"/>
                                <w:lang w:val="es-ES"/>
                              </w:rPr>
                              <w:t xml:space="preserve"> CUENCA</w:t>
                            </w:r>
                          </w:p>
                          <w:p>
                            <w:pPr>
                              <w:pStyle w:val="2"/>
                              <w:numPr>
                                <w:ilvl w:val="1"/>
                                <w:numId w:val="4"/>
                              </w:numPr>
                              <w:spacing w:before="200" w:after="120"/>
                              <w:rPr>
                                <w:color w:val="000000"/>
                              </w:rPr>
                            </w:pPr>
                            <w:r>
                              <w:rPr>
                                <w:b w:val="0"/>
                                <w:bCs w:val="0"/>
                                <w:color w:val="000000"/>
                                <w:sz w:val="14"/>
                                <w:szCs w:val="14"/>
                              </w:rPr>
                              <w:t>CUENCA</w:t>
                            </w:r>
                          </w:p>
                        </w:txbxContent>
                      </v:textbox>
                    </v:rect>
                  </w:pict>
                </mc:Fallback>
              </mc:AlternateContent>
            </w:r>
          </w:p>
          <w:p>
            <w:pPr>
              <w:pStyle w:val="17"/>
              <w:ind w:left="0" w:right="-70" w:firstLine="0"/>
              <w:jc w:val="center"/>
              <w:rPr>
                <w:rFonts w:hint="default" w:ascii="Arial" w:hAnsi="Arial" w:cs="Arial"/>
                <w:sz w:val="16"/>
                <w:szCs w:val="16"/>
                <w:lang w:val="es-ES" w:eastAsia="es-ES"/>
              </w:rPr>
            </w:pPr>
          </w:p>
          <w:p>
            <w:pPr>
              <w:pStyle w:val="19"/>
              <w:spacing w:line="120" w:lineRule="atLeast"/>
              <w:ind w:left="180" w:right="0" w:firstLine="0"/>
              <w:jc w:val="center"/>
              <w:rPr>
                <w:rFonts w:hint="default" w:ascii="Arial" w:hAnsi="Arial" w:cs="Arial"/>
                <w:sz w:val="16"/>
                <w:szCs w:val="16"/>
                <w:lang w:val="es-ES" w:eastAsia="es-ES"/>
              </w:rPr>
            </w:pPr>
          </w:p>
          <w:p>
            <w:pPr>
              <w:pStyle w:val="17"/>
              <w:jc w:val="center"/>
              <w:rPr>
                <w:rFonts w:hint="default" w:ascii="Arial" w:hAnsi="Arial" w:cs="Arial"/>
                <w:sz w:val="16"/>
                <w:szCs w:val="16"/>
              </w:rPr>
            </w:pPr>
          </w:p>
        </w:tc>
        <w:tc>
          <w:tcPr>
            <w:tcW w:w="7049" w:type="dxa"/>
            <w:gridSpan w:val="5"/>
            <w:tcBorders>
              <w:top w:val="single" w:color="000000" w:sz="4" w:space="0"/>
              <w:left w:val="single" w:color="000000" w:sz="4" w:space="0"/>
              <w:bottom w:val="single" w:color="000000" w:sz="4" w:space="0"/>
              <w:right w:val="single" w:color="000000" w:sz="4" w:space="0"/>
            </w:tcBorders>
            <w:shd w:val="clear" w:color="auto" w:fill="auto"/>
          </w:tcPr>
          <w:p>
            <w:pPr>
              <w:pStyle w:val="17"/>
              <w:snapToGrid w:val="0"/>
              <w:ind w:left="-424" w:right="0" w:firstLine="424"/>
              <w:jc w:val="center"/>
              <w:rPr>
                <w:rFonts w:hint="default" w:ascii="Arial" w:hAnsi="Arial" w:cs="Arial"/>
                <w:sz w:val="16"/>
                <w:szCs w:val="16"/>
              </w:rPr>
            </w:pPr>
          </w:p>
          <w:p>
            <w:pPr>
              <w:pStyle w:val="17"/>
              <w:ind w:left="-424" w:right="0" w:firstLine="424"/>
              <w:jc w:val="center"/>
              <w:rPr>
                <w:rFonts w:hint="default" w:ascii="Arial" w:hAnsi="Arial" w:cs="Arial"/>
                <w:b/>
                <w:bCs/>
                <w:sz w:val="16"/>
                <w:szCs w:val="16"/>
              </w:rPr>
            </w:pPr>
          </w:p>
          <w:p>
            <w:pPr>
              <w:pStyle w:val="17"/>
              <w:ind w:left="-117" w:right="0" w:firstLine="0"/>
              <w:jc w:val="center"/>
              <w:rPr>
                <w:rFonts w:hint="default" w:ascii="Arial" w:hAnsi="Arial" w:cs="Arial"/>
                <w:b/>
                <w:bCs/>
              </w:rPr>
            </w:pPr>
            <w:r>
              <w:rPr>
                <w:rFonts w:hint="default" w:ascii="Arial" w:hAnsi="Arial" w:cs="Arial"/>
                <w:b/>
                <w:bCs/>
              </w:rPr>
              <w:t>JUSTIFICACION DE  LA SUBVENCIÓN / APORTACIÓN</w:t>
            </w:r>
          </w:p>
          <w:p>
            <w:pPr>
              <w:pStyle w:val="17"/>
              <w:ind w:left="-117" w:right="0" w:firstLine="0"/>
              <w:jc w:val="center"/>
              <w:rPr>
                <w:rFonts w:hint="default" w:ascii="Arial" w:hAnsi="Arial" w:cs="Arial"/>
                <w:b/>
                <w:bCs/>
              </w:rPr>
            </w:pPr>
          </w:p>
          <w:p>
            <w:pPr>
              <w:pStyle w:val="17"/>
              <w:ind w:left="-424" w:right="0" w:firstLine="424"/>
              <w:jc w:val="center"/>
              <w:rPr>
                <w:rFonts w:hint="default" w:ascii="Arial" w:hAnsi="Arial" w:cs="Arial"/>
                <w:b/>
                <w:bCs/>
              </w:rPr>
            </w:pPr>
            <w:r>
              <w:rPr>
                <w:rFonts w:hint="default" w:ascii="Arial" w:hAnsi="Arial" w:cs="Arial"/>
                <w:b/>
                <w:bCs/>
              </w:rPr>
              <w:t>ANEXO III</w:t>
            </w:r>
          </w:p>
          <w:p>
            <w:pPr>
              <w:pStyle w:val="17"/>
              <w:ind w:left="-424" w:right="0" w:firstLine="424"/>
              <w:jc w:val="center"/>
              <w:rPr>
                <w:rFonts w:hint="default" w:ascii="Arial" w:hAnsi="Arial" w:cs="Arial"/>
              </w:rPr>
            </w:pPr>
          </w:p>
        </w:tc>
      </w:tr>
      <w:tr>
        <w:tblPrEx>
          <w:tblCellMar>
            <w:top w:w="0" w:type="dxa"/>
            <w:left w:w="70" w:type="dxa"/>
            <w:bottom w:w="0" w:type="dxa"/>
            <w:right w:w="70" w:type="dxa"/>
          </w:tblCellMar>
        </w:tblPrEx>
        <w:trPr>
          <w:trHeight w:val="255"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aps/>
                <w:color w:val="000000"/>
                <w:sz w:val="20"/>
                <w:szCs w:val="20"/>
              </w:rPr>
            </w:pPr>
            <w:r>
              <w:rPr>
                <w:rFonts w:hint="default" w:ascii="Arial" w:hAnsi="Arial" w:cs="Arial"/>
                <w:b/>
                <w:bCs/>
                <w:caps/>
                <w:color w:val="000000"/>
                <w:sz w:val="20"/>
                <w:szCs w:val="20"/>
              </w:rPr>
              <w:t xml:space="preserve">Datos de identificación de beneficiario y subvención </w:t>
            </w:r>
          </w:p>
        </w:tc>
      </w:tr>
      <w:tr>
        <w:tblPrEx>
          <w:tblCellMar>
            <w:top w:w="0" w:type="dxa"/>
            <w:left w:w="70" w:type="dxa"/>
            <w:bottom w:w="0" w:type="dxa"/>
            <w:right w:w="70" w:type="dxa"/>
          </w:tblCellMar>
        </w:tblPrEx>
        <w:trPr>
          <w:trHeight w:val="454"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rPr>
            </w:pPr>
            <w:r>
              <w:rPr>
                <w:rFonts w:hint="default" w:ascii="Arial" w:hAnsi="Arial" w:cs="Arial"/>
                <w:sz w:val="18"/>
                <w:szCs w:val="18"/>
              </w:rPr>
              <w:t>Beneficiario (nombre de la entidad)</w:t>
            </w:r>
            <w:r>
              <w:rPr>
                <w:rFonts w:hint="default" w:ascii="Arial" w:hAnsi="Arial" w:cs="Arial"/>
                <w:caps/>
                <w:sz w:val="18"/>
                <w:szCs w:val="18"/>
              </w:rPr>
              <w:t xml:space="preserve">: </w:t>
            </w:r>
          </w:p>
          <w:p>
            <w:pPr>
              <w:pStyle w:val="17"/>
              <w:jc w:val="both"/>
              <w:rPr>
                <w:rFonts w:hint="default" w:ascii="Arial" w:hAnsi="Arial" w:cs="Arial"/>
                <w:caps/>
                <w:sz w:val="18"/>
                <w:szCs w:val="18"/>
              </w:rPr>
            </w:pPr>
          </w:p>
        </w:tc>
      </w:tr>
      <w:tr>
        <w:tblPrEx>
          <w:tblCellMar>
            <w:top w:w="0" w:type="dxa"/>
            <w:left w:w="70" w:type="dxa"/>
            <w:bottom w:w="0" w:type="dxa"/>
            <w:right w:w="70" w:type="dxa"/>
          </w:tblCellMar>
        </w:tblPrEx>
        <w:trPr>
          <w:trHeight w:val="454"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rPr>
            </w:pPr>
            <w:r>
              <w:rPr>
                <w:rFonts w:hint="default" w:ascii="Arial" w:hAnsi="Arial" w:cs="Arial"/>
                <w:caps/>
                <w:sz w:val="18"/>
                <w:szCs w:val="18"/>
              </w:rPr>
              <w:t>F</w:t>
            </w:r>
            <w:r>
              <w:rPr>
                <w:rFonts w:hint="default" w:ascii="Arial" w:hAnsi="Arial" w:cs="Arial"/>
                <w:sz w:val="18"/>
                <w:szCs w:val="18"/>
              </w:rPr>
              <w:t>inalidad u objeto de la subvención / aportación</w:t>
            </w:r>
            <w:r>
              <w:rPr>
                <w:rFonts w:hint="default" w:ascii="Arial" w:hAnsi="Arial" w:cs="Arial"/>
                <w:caps/>
                <w:sz w:val="18"/>
                <w:szCs w:val="18"/>
              </w:rPr>
              <w:t xml:space="preserve">: </w:t>
            </w:r>
          </w:p>
          <w:p>
            <w:pPr>
              <w:pStyle w:val="17"/>
              <w:jc w:val="both"/>
              <w:rPr>
                <w:rFonts w:hint="default" w:ascii="Arial" w:hAnsi="Arial" w:cs="Arial"/>
                <w:caps/>
                <w:sz w:val="18"/>
                <w:szCs w:val="18"/>
              </w:rPr>
            </w:pPr>
          </w:p>
        </w:tc>
      </w:tr>
      <w:tr>
        <w:tblPrEx>
          <w:tblCellMar>
            <w:top w:w="0" w:type="dxa"/>
            <w:left w:w="70" w:type="dxa"/>
            <w:bottom w:w="0" w:type="dxa"/>
            <w:right w:w="70" w:type="dxa"/>
          </w:tblCellMar>
        </w:tblPrEx>
        <w:trPr>
          <w:trHeight w:val="454"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rPr>
            </w:pPr>
            <w:r>
              <w:rPr>
                <w:rFonts w:hint="default" w:ascii="Arial" w:hAnsi="Arial" w:cs="Arial"/>
                <w:sz w:val="18"/>
                <w:szCs w:val="18"/>
              </w:rPr>
              <w:t>Decreto o acuerdo de concesión</w:t>
            </w:r>
            <w:r>
              <w:rPr>
                <w:rFonts w:hint="default" w:ascii="Arial" w:hAnsi="Arial" w:cs="Arial"/>
                <w:caps/>
                <w:sz w:val="18"/>
                <w:szCs w:val="18"/>
              </w:rPr>
              <w:t xml:space="preserve">: </w:t>
            </w:r>
          </w:p>
          <w:p>
            <w:pPr>
              <w:pStyle w:val="17"/>
              <w:jc w:val="both"/>
              <w:rPr>
                <w:rFonts w:hint="default" w:ascii="Arial" w:hAnsi="Arial" w:cs="Arial"/>
                <w:caps/>
                <w:sz w:val="18"/>
                <w:szCs w:val="18"/>
              </w:rPr>
            </w:pPr>
          </w:p>
        </w:tc>
      </w:tr>
      <w:tr>
        <w:tblPrEx>
          <w:tblCellMar>
            <w:top w:w="0" w:type="dxa"/>
            <w:left w:w="70" w:type="dxa"/>
            <w:bottom w:w="0" w:type="dxa"/>
            <w:right w:w="70" w:type="dxa"/>
          </w:tblCellMar>
        </w:tblPrEx>
        <w:trPr>
          <w:trHeight w:val="240"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caps/>
                <w:color w:val="000000"/>
                <w:sz w:val="20"/>
                <w:szCs w:val="20"/>
              </w:rPr>
            </w:pPr>
            <w:r>
              <w:rPr>
                <w:rFonts w:hint="default" w:ascii="Arial" w:hAnsi="Arial" w:cs="Arial"/>
                <w:b/>
                <w:caps/>
                <w:color w:val="000000"/>
                <w:sz w:val="20"/>
                <w:szCs w:val="20"/>
              </w:rPr>
              <w:t>Índice numerado de los justificantes que se presentan*</w:t>
            </w:r>
          </w:p>
        </w:tc>
      </w:tr>
      <w:tr>
        <w:tblPrEx>
          <w:tblCellMar>
            <w:top w:w="0" w:type="dxa"/>
            <w:left w:w="70" w:type="dxa"/>
            <w:bottom w:w="0" w:type="dxa"/>
            <w:right w:w="70" w:type="dxa"/>
          </w:tblCellMar>
        </w:tblPrEx>
        <w:trPr>
          <w:trHeight w:val="195"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jc w:val="center"/>
              <w:rPr>
                <w:rFonts w:hint="default" w:ascii="Arial" w:hAnsi="Arial" w:cs="Arial"/>
                <w:b/>
                <w:color w:val="000000"/>
                <w:sz w:val="18"/>
                <w:szCs w:val="18"/>
              </w:rPr>
            </w:pPr>
            <w:r>
              <w:rPr>
                <w:rFonts w:hint="default" w:ascii="Arial" w:hAnsi="Arial" w:cs="Arial"/>
                <w:b/>
                <w:color w:val="000000"/>
                <w:sz w:val="18"/>
                <w:szCs w:val="18"/>
              </w:rPr>
              <w:t>Nº</w:t>
            </w: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jc w:val="center"/>
              <w:rPr>
                <w:rFonts w:hint="default" w:ascii="Arial" w:hAnsi="Arial" w:cs="Arial"/>
                <w:b/>
                <w:color w:val="000000"/>
                <w:sz w:val="18"/>
                <w:szCs w:val="18"/>
              </w:rPr>
            </w:pPr>
            <w:r>
              <w:rPr>
                <w:rFonts w:hint="default" w:ascii="Arial" w:hAnsi="Arial" w:cs="Arial"/>
                <w:b/>
                <w:color w:val="000000"/>
                <w:sz w:val="18"/>
                <w:szCs w:val="18"/>
              </w:rPr>
              <w:t>Descripción del gasto</w:t>
            </w: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jc w:val="center"/>
              <w:rPr>
                <w:rFonts w:hint="default" w:ascii="Arial" w:hAnsi="Arial" w:cs="Arial"/>
                <w:b/>
                <w:color w:val="000000"/>
                <w:sz w:val="18"/>
                <w:szCs w:val="18"/>
              </w:rPr>
            </w:pPr>
            <w:r>
              <w:rPr>
                <w:rFonts w:hint="default" w:ascii="Arial" w:hAnsi="Arial" w:cs="Arial"/>
                <w:b/>
                <w:color w:val="000000"/>
                <w:sz w:val="18"/>
                <w:szCs w:val="18"/>
              </w:rPr>
              <w:t>Proveedor</w:t>
            </w: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jc w:val="center"/>
              <w:rPr>
                <w:rFonts w:hint="default" w:ascii="Arial" w:hAnsi="Arial" w:cs="Arial"/>
                <w:b/>
                <w:color w:val="000000"/>
                <w:sz w:val="18"/>
                <w:szCs w:val="18"/>
              </w:rPr>
            </w:pPr>
            <w:r>
              <w:rPr>
                <w:rFonts w:hint="default" w:ascii="Arial" w:hAnsi="Arial" w:cs="Arial"/>
                <w:b/>
                <w:color w:val="000000"/>
                <w:sz w:val="18"/>
                <w:szCs w:val="18"/>
              </w:rPr>
              <w:t>Nº factura</w:t>
            </w: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jc w:val="center"/>
              <w:rPr>
                <w:rFonts w:hint="default" w:ascii="Arial" w:hAnsi="Arial" w:cs="Arial"/>
                <w:b/>
                <w:color w:val="000000"/>
                <w:sz w:val="18"/>
                <w:szCs w:val="18"/>
              </w:rPr>
            </w:pPr>
            <w:r>
              <w:rPr>
                <w:rFonts w:hint="default" w:ascii="Arial" w:hAnsi="Arial" w:cs="Arial"/>
                <w:b/>
                <w:color w:val="000000"/>
                <w:sz w:val="18"/>
                <w:szCs w:val="18"/>
              </w:rPr>
              <w:t>Fecha Fra.</w:t>
            </w: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jc w:val="center"/>
              <w:rPr>
                <w:rFonts w:hint="default" w:ascii="Arial" w:hAnsi="Arial" w:cs="Arial"/>
                <w:b/>
                <w:color w:val="000000"/>
                <w:sz w:val="18"/>
                <w:szCs w:val="18"/>
              </w:rPr>
            </w:pPr>
            <w:r>
              <w:rPr>
                <w:rFonts w:hint="default" w:ascii="Arial" w:hAnsi="Arial" w:cs="Arial"/>
                <w:b/>
                <w:color w:val="000000"/>
                <w:sz w:val="18"/>
                <w:szCs w:val="18"/>
              </w:rPr>
              <w:t>Importe</w:t>
            </w: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b/>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b/>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b/>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right"/>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right"/>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right"/>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284"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198" w:hRule="atLeast"/>
        </w:trPr>
        <w:tc>
          <w:tcPr>
            <w:tcW w:w="479"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770" w:type="dxa"/>
            <w:gridSpan w:val="2"/>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209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szCs w:val="20"/>
              </w:rPr>
            </w:pPr>
          </w:p>
        </w:tc>
        <w:tc>
          <w:tcPr>
            <w:tcW w:w="1440"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327" w:type="dxa"/>
            <w:tcBorders>
              <w:top w:val="single" w:color="000000" w:sz="4" w:space="0"/>
              <w:left w:val="single" w:color="000000" w:sz="4" w:space="0"/>
              <w:bottom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both"/>
              <w:rPr>
                <w:rFonts w:hint="default" w:ascii="Arial" w:hAnsi="Arial" w:cs="Arial"/>
                <w:color w:val="000000"/>
                <w:sz w:val="20"/>
              </w:rPr>
            </w:pPr>
          </w:p>
        </w:tc>
      </w:tr>
      <w:tr>
        <w:tblPrEx>
          <w:tblCellMar>
            <w:top w:w="0" w:type="dxa"/>
            <w:left w:w="70" w:type="dxa"/>
            <w:bottom w:w="0" w:type="dxa"/>
            <w:right w:w="70" w:type="dxa"/>
          </w:tblCellMar>
        </w:tblPrEx>
        <w:trPr>
          <w:trHeight w:val="195" w:hRule="atLeast"/>
        </w:trPr>
        <w:tc>
          <w:tcPr>
            <w:tcW w:w="8106" w:type="dxa"/>
            <w:gridSpan w:val="6"/>
            <w:tcBorders>
              <w:top w:val="single" w:color="000000" w:sz="4" w:space="0"/>
              <w:left w:val="single" w:color="000000" w:sz="4" w:space="0"/>
              <w:bottom w:val="single" w:color="000000" w:sz="4" w:space="0"/>
            </w:tcBorders>
            <w:shd w:val="clear" w:color="auto" w:fill="auto"/>
            <w:tcMar>
              <w:left w:w="0" w:type="dxa"/>
              <w:right w:w="0" w:type="dxa"/>
            </w:tcMar>
            <w:vAlign w:val="center"/>
          </w:tcPr>
          <w:p>
            <w:pPr>
              <w:pStyle w:val="17"/>
              <w:jc w:val="both"/>
              <w:rPr>
                <w:rFonts w:hint="default" w:ascii="Arial" w:hAnsi="Arial" w:cs="Arial"/>
              </w:rPr>
            </w:pPr>
            <w:r>
              <w:rPr>
                <w:rFonts w:hint="default" w:ascii="Arial" w:hAnsi="Arial" w:eastAsia="Helvetica;Arial" w:cs="Arial"/>
                <w:sz w:val="16"/>
                <w:szCs w:val="16"/>
              </w:rPr>
              <w:t xml:space="preserve">                                                                                                                                       </w:t>
            </w:r>
            <w:r>
              <w:rPr>
                <w:rFonts w:hint="default" w:ascii="Arial" w:hAnsi="Arial" w:cs="Arial"/>
                <w:sz w:val="18"/>
                <w:szCs w:val="18"/>
              </w:rPr>
              <w:t xml:space="preserve">TOTAL JUSTIFICADO: </w:t>
            </w:r>
          </w:p>
        </w:tc>
        <w:tc>
          <w:tcPr>
            <w:tcW w:w="1965" w:type="dxa"/>
            <w:tcBorders>
              <w:top w:val="single" w:color="000000" w:sz="4" w:space="0"/>
              <w:left w:val="single" w:color="000000" w:sz="4" w:space="0"/>
              <w:bottom w:val="single" w:color="000000" w:sz="4" w:space="0"/>
              <w:right w:val="single" w:color="000000" w:sz="4" w:space="0"/>
            </w:tcBorders>
            <w:shd w:val="clear" w:color="auto" w:fill="auto"/>
            <w:tcMar>
              <w:left w:w="0" w:type="dxa"/>
              <w:right w:w="0" w:type="dxa"/>
            </w:tcMar>
          </w:tcPr>
          <w:p>
            <w:pPr>
              <w:pStyle w:val="17"/>
              <w:snapToGrid w:val="0"/>
              <w:jc w:val="right"/>
              <w:rPr>
                <w:rFonts w:hint="default" w:ascii="Arial" w:hAnsi="Arial" w:cs="Arial"/>
                <w:color w:val="000000"/>
                <w:sz w:val="18"/>
                <w:szCs w:val="18"/>
              </w:rPr>
            </w:pPr>
          </w:p>
        </w:tc>
      </w:tr>
      <w:tr>
        <w:tblPrEx>
          <w:tblCellMar>
            <w:top w:w="0" w:type="dxa"/>
            <w:left w:w="70" w:type="dxa"/>
            <w:bottom w:w="0" w:type="dxa"/>
            <w:right w:w="70" w:type="dxa"/>
          </w:tblCellMar>
        </w:tblPrEx>
        <w:trPr>
          <w:trHeight w:val="195"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color w:val="000000"/>
                <w:sz w:val="18"/>
                <w:szCs w:val="18"/>
              </w:rPr>
            </w:pPr>
            <w:r>
              <w:rPr>
                <w:rFonts w:hint="default" w:ascii="Arial" w:hAnsi="Arial" w:cs="Arial"/>
                <w:color w:val="000000"/>
                <w:sz w:val="18"/>
                <w:szCs w:val="18"/>
              </w:rPr>
              <w:t>* Los justificantes deberán estar igualmente numerados respetando el orden señalado en el índice, Y EN FORMATO ORIGINAL, para su posterior estampillado a efectos de imputación y fiscalización del gasto, y que serán devueltos a la entidad posteriormente, quedando en poder del Ayuntamiento una copia compulsada de los mismos.</w:t>
            </w:r>
          </w:p>
        </w:tc>
      </w:tr>
      <w:tr>
        <w:tblPrEx>
          <w:tblCellMar>
            <w:top w:w="0" w:type="dxa"/>
            <w:left w:w="70" w:type="dxa"/>
            <w:bottom w:w="0" w:type="dxa"/>
            <w:right w:w="70" w:type="dxa"/>
          </w:tblCellMar>
        </w:tblPrEx>
        <w:trPr>
          <w:trHeight w:val="238"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C0C0C0"/>
            <w:tcMar>
              <w:left w:w="108" w:type="dxa"/>
              <w:right w:w="108" w:type="dxa"/>
            </w:tcMar>
            <w:vAlign w:val="center"/>
          </w:tcPr>
          <w:p>
            <w:pPr>
              <w:pStyle w:val="17"/>
              <w:jc w:val="both"/>
              <w:rPr>
                <w:rFonts w:hint="default" w:ascii="Arial" w:hAnsi="Arial" w:cs="Arial"/>
                <w:b/>
                <w:bCs/>
                <w:color w:val="000000"/>
                <w:sz w:val="20"/>
                <w:szCs w:val="20"/>
              </w:rPr>
            </w:pPr>
            <w:r>
              <w:rPr>
                <w:rFonts w:hint="default" w:ascii="Arial" w:hAnsi="Arial" w:cs="Arial"/>
                <w:b/>
                <w:bCs/>
                <w:color w:val="000000"/>
                <w:sz w:val="20"/>
                <w:szCs w:val="20"/>
              </w:rPr>
              <w:t xml:space="preserve">Certificado / Declaración </w:t>
            </w:r>
          </w:p>
        </w:tc>
      </w:tr>
      <w:tr>
        <w:tblPrEx>
          <w:tblCellMar>
            <w:top w:w="0" w:type="dxa"/>
            <w:left w:w="70" w:type="dxa"/>
            <w:bottom w:w="0" w:type="dxa"/>
            <w:right w:w="70" w:type="dxa"/>
          </w:tblCellMar>
        </w:tblPrEx>
        <w:trPr>
          <w:trHeight w:val="2969"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snapToGrid w:val="0"/>
              <w:spacing w:line="360" w:lineRule="auto"/>
              <w:jc w:val="both"/>
              <w:rPr>
                <w:rFonts w:hint="default" w:ascii="Arial" w:hAnsi="Arial" w:cs="Arial"/>
                <w:color w:val="000000"/>
                <w:sz w:val="16"/>
                <w:szCs w:val="16"/>
              </w:rPr>
            </w:pPr>
          </w:p>
          <w:p>
            <w:pPr>
              <w:pStyle w:val="17"/>
              <w:spacing w:line="360" w:lineRule="auto"/>
              <w:jc w:val="both"/>
              <w:rPr>
                <w:rFonts w:hint="default" w:ascii="Arial" w:hAnsi="Arial" w:cs="Arial"/>
                <w:sz w:val="18"/>
                <w:szCs w:val="18"/>
              </w:rPr>
            </w:pPr>
            <w:r>
              <w:rPr>
                <w:rFonts w:hint="default" w:ascii="Arial" w:hAnsi="Arial" w:cs="Arial"/>
                <w:sz w:val="18"/>
                <w:szCs w:val="18"/>
              </w:rPr>
              <w:t>D. /D. ª. ____________________________________________________________________CERTIFICO / DECLARO:</w:t>
            </w:r>
          </w:p>
          <w:p>
            <w:pPr>
              <w:pStyle w:val="17"/>
              <w:tabs>
                <w:tab w:val="left" w:pos="214"/>
              </w:tabs>
              <w:jc w:val="both"/>
              <w:rPr>
                <w:rFonts w:hint="default" w:ascii="Arial" w:hAnsi="Arial" w:cs="Arial"/>
              </w:rPr>
            </w:pPr>
            <w:r>
              <w:rPr>
                <w:rFonts w:hint="default" w:ascii="Arial" w:hAnsi="Arial" w:cs="Arial"/>
                <w:sz w:val="16"/>
                <w:szCs w:val="16"/>
              </w:rPr>
              <w:t xml:space="preserve">- </w:t>
            </w:r>
            <w:r>
              <w:rPr>
                <w:rFonts w:hint="default" w:ascii="Arial" w:hAnsi="Arial" w:cs="Arial"/>
                <w:sz w:val="18"/>
                <w:szCs w:val="18"/>
              </w:rPr>
              <w:t xml:space="preserve">Que se ha realizado la actividad, que los datos que figuran en las justificaciones de gastos aportadas son ciertos y  que </w:t>
            </w:r>
          </w:p>
          <w:p>
            <w:pPr>
              <w:pStyle w:val="17"/>
              <w:jc w:val="both"/>
              <w:rPr>
                <w:rFonts w:hint="default" w:ascii="Arial" w:hAnsi="Arial" w:cs="Arial"/>
              </w:rPr>
            </w:pPr>
            <w:r>
              <w:rPr>
                <w:rFonts w:hint="default" w:ascii="Arial" w:hAnsi="Arial" w:eastAsia="Helvetica;Arial" w:cs="Arial"/>
                <w:sz w:val="18"/>
                <w:szCs w:val="18"/>
              </w:rPr>
              <w:t xml:space="preserve">   </w:t>
            </w:r>
            <w:r>
              <w:rPr>
                <w:rFonts w:hint="default" w:ascii="Arial" w:hAnsi="Arial" w:cs="Arial"/>
                <w:sz w:val="18"/>
                <w:szCs w:val="18"/>
              </w:rPr>
              <w:t>los fondos han sido aplicados a la finalidad subvencionada.</w:t>
            </w:r>
          </w:p>
          <w:p>
            <w:pPr>
              <w:pStyle w:val="17"/>
              <w:jc w:val="both"/>
              <w:rPr>
                <w:rFonts w:hint="default" w:ascii="Arial" w:hAnsi="Arial" w:cs="Arial"/>
                <w:sz w:val="18"/>
                <w:szCs w:val="18"/>
              </w:rPr>
            </w:pPr>
            <w:r>
              <w:rPr>
                <w:rFonts w:hint="default" w:ascii="Arial" w:hAnsi="Arial" w:cs="Arial"/>
                <w:sz w:val="18"/>
                <w:szCs w:val="18"/>
              </w:rPr>
              <w:t>- Que los justificantes aportados corresponden a gastos directamente relacionados con la actividad subvencionada, constando en la contabilidad y administración de la entidad..</w:t>
            </w:r>
          </w:p>
          <w:p>
            <w:pPr>
              <w:pStyle w:val="17"/>
              <w:ind w:left="142" w:right="0" w:hanging="142"/>
              <w:jc w:val="both"/>
              <w:rPr>
                <w:rFonts w:hint="default" w:ascii="Arial" w:hAnsi="Arial" w:cs="Arial"/>
                <w:sz w:val="18"/>
                <w:szCs w:val="18"/>
              </w:rPr>
            </w:pPr>
            <w:r>
              <w:rPr>
                <w:rFonts w:hint="default" w:ascii="Arial" w:hAnsi="Arial" w:cs="Arial"/>
                <w:sz w:val="18"/>
                <w:szCs w:val="18"/>
              </w:rPr>
              <w:t>- Que SI/NO se han obtenido otras ayudas o subvenciones procedentes de organismos públicos o privados destinadas a la finalidad subvencionada.</w:t>
            </w:r>
          </w:p>
          <w:p>
            <w:pPr>
              <w:pStyle w:val="17"/>
              <w:ind w:left="142" w:right="0" w:hanging="142"/>
              <w:jc w:val="both"/>
              <w:rPr>
                <w:rFonts w:hint="default" w:ascii="Arial" w:hAnsi="Arial" w:cs="Arial"/>
                <w:sz w:val="16"/>
                <w:szCs w:val="16"/>
              </w:rPr>
            </w:pPr>
            <w:r>
              <w:rPr>
                <w:rFonts w:hint="default" w:ascii="Arial" w:hAnsi="Arial" w:eastAsia="Helvetica;Arial" w:cs="Arial"/>
                <w:sz w:val="18"/>
                <w:szCs w:val="18"/>
              </w:rPr>
              <w:t xml:space="preserve">   </w:t>
            </w:r>
            <w:r>
              <w:rPr>
                <w:rFonts w:hint="default" w:ascii="Arial" w:hAnsi="Arial" w:cs="Arial"/>
                <w:sz w:val="18"/>
                <w:szCs w:val="18"/>
              </w:rPr>
              <w:t>En caso afirmativo, relacionar a continuación las ayudas y/o subvenciones obtenidas y su procedencia, que los fondos percibidos se han aplicado a la actividad subvencionada y que junto con los concedidos por el Excmo. Ayuntamiento o sus Organismos Autónomos, no superan el coste total de la actividad.</w:t>
            </w:r>
          </w:p>
        </w:tc>
      </w:tr>
      <w:tr>
        <w:tblPrEx>
          <w:tblCellMar>
            <w:top w:w="0" w:type="dxa"/>
            <w:left w:w="70" w:type="dxa"/>
            <w:bottom w:w="0" w:type="dxa"/>
            <w:right w:w="70" w:type="dxa"/>
          </w:tblCellMar>
        </w:tblPrEx>
        <w:trPr>
          <w:trHeight w:val="675" w:hRule="atLeast"/>
        </w:trPr>
        <w:tc>
          <w:tcPr>
            <w:tcW w:w="10071" w:type="dxa"/>
            <w:gridSpan w:val="7"/>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cPr>
          <w:p>
            <w:pPr>
              <w:pStyle w:val="17"/>
              <w:jc w:val="both"/>
              <w:rPr>
                <w:rFonts w:hint="default" w:ascii="Arial" w:hAnsi="Arial" w:cs="Arial"/>
                <w:sz w:val="18"/>
                <w:szCs w:val="18"/>
              </w:rPr>
            </w:pPr>
            <w:r>
              <w:rPr>
                <w:rFonts w:hint="default" w:ascii="Arial" w:hAnsi="Arial" w:cs="Arial"/>
                <w:sz w:val="18"/>
                <w:szCs w:val="18"/>
              </w:rPr>
              <w:t>Observaciones:</w:t>
            </w:r>
          </w:p>
        </w:tc>
      </w:tr>
    </w:tbl>
    <w:p>
      <w:pPr>
        <w:pStyle w:val="17"/>
        <w:jc w:val="center"/>
        <w:rPr>
          <w:rFonts w:hint="default" w:ascii="Arial" w:hAnsi="Arial" w:cs="Arial"/>
        </w:rPr>
      </w:pPr>
    </w:p>
    <w:p>
      <w:pPr>
        <w:pStyle w:val="17"/>
        <w:jc w:val="center"/>
        <w:rPr>
          <w:rFonts w:hint="default" w:ascii="Arial" w:hAnsi="Arial" w:cs="Arial"/>
          <w:color w:val="000000"/>
          <w:sz w:val="20"/>
          <w:szCs w:val="20"/>
        </w:rPr>
      </w:pPr>
      <w:r>
        <w:rPr>
          <w:rFonts w:hint="default" w:ascii="Arial" w:hAnsi="Arial" w:cs="Arial"/>
          <w:color w:val="000000"/>
          <w:sz w:val="20"/>
          <w:szCs w:val="20"/>
        </w:rPr>
        <w:t>En ______________________________, a ____ de ________________________ 20____</w:t>
      </w:r>
    </w:p>
    <w:p>
      <w:pPr>
        <w:pStyle w:val="17"/>
        <w:jc w:val="center"/>
        <w:rPr>
          <w:rFonts w:hint="default" w:ascii="Arial" w:hAnsi="Arial" w:cs="Arial"/>
          <w:color w:val="000000"/>
          <w:sz w:val="20"/>
          <w:szCs w:val="20"/>
        </w:rPr>
      </w:pPr>
    </w:p>
    <w:p>
      <w:pPr>
        <w:pStyle w:val="18"/>
        <w:jc w:val="center"/>
        <w:rPr>
          <w:rFonts w:hint="default" w:ascii="Arial" w:hAnsi="Arial" w:cs="Arial"/>
        </w:rPr>
      </w:pPr>
      <w:r>
        <w:rPr>
          <w:rFonts w:hint="default" w:ascii="Arial" w:hAnsi="Arial" w:eastAsia="Helvetica;Arial" w:cs="Arial"/>
          <w:color w:val="9A9A9A"/>
          <w:sz w:val="16"/>
          <w:szCs w:val="16"/>
        </w:rPr>
        <w:t xml:space="preserve"> </w:t>
      </w:r>
      <w:r>
        <w:rPr>
          <w:rFonts w:hint="default" w:ascii="Arial" w:hAnsi="Arial" w:cs="Arial"/>
          <w:color w:val="9A9A9A"/>
          <w:sz w:val="16"/>
          <w:szCs w:val="16"/>
        </w:rPr>
        <w:t>Firma</w:t>
      </w:r>
    </w:p>
    <w:p>
      <w:pPr>
        <w:pStyle w:val="18"/>
        <w:suppressAutoHyphens/>
        <w:spacing w:before="0" w:after="970"/>
        <w:jc w:val="center"/>
      </w:pPr>
    </w:p>
    <w:sectPr>
      <w:headerReference r:id="rId9" w:type="default"/>
      <w:footerReference r:id="rId10" w:type="default"/>
      <w:pgSz w:w="11906" w:h="16838"/>
      <w:pgMar w:top="567" w:right="1134" w:bottom="57" w:left="1134" w:header="0" w:footer="0" w:gutter="0"/>
      <w:pgNumType w:fmt="decimal"/>
      <w:cols w:space="720" w:num="1"/>
      <w:formProt w:val="0"/>
      <w:docGrid w:linePitch="10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SimSun"/>
    <w:panose1 w:val="00000000000000000000"/>
    <w:charset w:val="86"/>
    <w:family w:val="auto"/>
    <w:pitch w:val="default"/>
    <w:sig w:usb0="00000000" w:usb1="00000000" w:usb2="00000000" w:usb3="00000000" w:csb0="00000000" w:csb1="00000000"/>
  </w:font>
  <w:font w:name="Helvetica">
    <w:altName w:val="Arial"/>
    <w:panose1 w:val="00000000000000000000"/>
    <w:charset w:val="00"/>
    <w:family w:val="roman"/>
    <w:pitch w:val="default"/>
    <w:sig w:usb0="00000000" w:usb1="00000000" w:usb2="00000000" w:usb3="00000000" w:csb0="00000000" w:csb1="00000000"/>
  </w:font>
  <w:font w:name="Mangal">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Helvetica Neue">
    <w:altName w:val="Times New Roman"/>
    <w:panose1 w:val="00000000000000000000"/>
    <w:charset w:val="00"/>
    <w:family w:val="roman"/>
    <w:pitch w:val="default"/>
    <w:sig w:usb0="00000000" w:usb1="00000000" w:usb2="00000000" w:usb3="00000000" w:csb0="00000000" w:csb1="00000000"/>
  </w:font>
  <w:font w:name="Liberation Sans">
    <w:panose1 w:val="020B0604020202020204"/>
    <w:charset w:val="00"/>
    <w:family w:val="swiss"/>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Helvetica;Arial">
    <w:altName w:val="Liberation Mono"/>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none"/>
      <w:suff w:val="nothing"/>
      <w:lvlText w:val=""/>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1">
    <w:nsid w:val="BF205925"/>
    <w:multiLevelType w:val="multilevel"/>
    <w:tmpl w:val="BF205925"/>
    <w:lvl w:ilvl="0" w:tentative="0">
      <w:start w:val="1"/>
      <w:numFmt w:val="bullet"/>
      <w:lvlText w:val=""/>
      <w:lvlJc w:val="left"/>
      <w:pPr>
        <w:tabs>
          <w:tab w:val="left" w:pos="720"/>
        </w:tabs>
        <w:ind w:left="720" w:hanging="360"/>
      </w:pPr>
      <w:rPr>
        <w:rFonts w:hint="default" w:ascii="Symbol" w:hAnsi="Symbol" w:cs="Symbol"/>
        <w:sz w:val="16"/>
        <w:szCs w:val="16"/>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2">
    <w:nsid w:val="0053208E"/>
    <w:multiLevelType w:val="multilevel"/>
    <w:tmpl w:val="0053208E"/>
    <w:lvl w:ilvl="0" w:tentative="0">
      <w:start w:val="1"/>
      <w:numFmt w:val="bullet"/>
      <w:lvlText w:val="-"/>
      <w:lvlJc w:val="left"/>
      <w:pPr>
        <w:ind w:left="1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1" w:tentative="0">
      <w:start w:val="1"/>
      <w:numFmt w:val="bullet"/>
      <w:pStyle w:val="2"/>
      <w:lvlText w:val="-"/>
      <w:lvlJc w:val="left"/>
      <w:pPr>
        <w:ind w:left="7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2" w:tentative="0">
      <w:start w:val="1"/>
      <w:numFmt w:val="bullet"/>
      <w:lvlText w:val="-"/>
      <w:lvlJc w:val="left"/>
      <w:pPr>
        <w:ind w:left="13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3" w:tentative="0">
      <w:start w:val="1"/>
      <w:numFmt w:val="bullet"/>
      <w:lvlText w:val="-"/>
      <w:lvlJc w:val="left"/>
      <w:pPr>
        <w:ind w:left="19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4" w:tentative="0">
      <w:start w:val="1"/>
      <w:numFmt w:val="bullet"/>
      <w:lvlText w:val="-"/>
      <w:lvlJc w:val="left"/>
      <w:pPr>
        <w:ind w:left="25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5" w:tentative="0">
      <w:start w:val="1"/>
      <w:numFmt w:val="bullet"/>
      <w:lvlText w:val="-"/>
      <w:lvlJc w:val="left"/>
      <w:pPr>
        <w:ind w:left="31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6" w:tentative="0">
      <w:start w:val="1"/>
      <w:numFmt w:val="bullet"/>
      <w:lvlText w:val="-"/>
      <w:lvlJc w:val="left"/>
      <w:pPr>
        <w:ind w:left="37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7" w:tentative="0">
      <w:start w:val="1"/>
      <w:numFmt w:val="bullet"/>
      <w:lvlText w:val="-"/>
      <w:lvlJc w:val="left"/>
      <w:pPr>
        <w:ind w:left="43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lvl w:ilvl="8" w:tentative="0">
      <w:start w:val="1"/>
      <w:numFmt w:val="bullet"/>
      <w:lvlText w:val="-"/>
      <w:lvlJc w:val="left"/>
      <w:pPr>
        <w:ind w:left="4989" w:hanging="189"/>
      </w:pPr>
      <w:rPr>
        <w:rFonts w:hint="default" w:ascii="Helvetica" w:hAnsi="Helvetica" w:cs="Helvetica"/>
        <w:b w:val="0"/>
        <w:bCs w:val="0"/>
        <w:i w:val="0"/>
        <w:iCs w:val="0"/>
        <w:caps w:val="0"/>
        <w:smallCaps w:val="0"/>
        <w:strike w:val="0"/>
        <w:dstrike w:val="0"/>
        <w:outline w:val="0"/>
        <w:emboss w:val="0"/>
        <w:imprint w:val="0"/>
        <w:spacing w:val="0"/>
        <w:w w:val="100"/>
        <w:kern w:val="0"/>
        <w:position w:val="0"/>
        <w:sz w:val="24"/>
        <w:vertAlign w:val="baseline"/>
      </w:rPr>
    </w:lvl>
  </w:abstractNum>
  <w:abstractNum w:abstractNumId="3">
    <w:nsid w:val="03D62ECE"/>
    <w:multiLevelType w:val="multilevel"/>
    <w:tmpl w:val="03D62ECE"/>
    <w:lvl w:ilvl="0" w:tentative="0">
      <w:start w:val="1"/>
      <w:numFmt w:val="bullet"/>
      <w:lvlText w:val=""/>
      <w:lvlJc w:val="left"/>
      <w:pPr>
        <w:tabs>
          <w:tab w:val="left" w:pos="720"/>
        </w:tabs>
        <w:ind w:left="720" w:hanging="360"/>
      </w:pPr>
      <w:rPr>
        <w:rFonts w:hint="default" w:ascii="Symbol" w:hAnsi="Symbol" w:cs="Symbol"/>
        <w:sz w:val="16"/>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4">
    <w:nsid w:val="59ADCABA"/>
    <w:multiLevelType w:val="multilevel"/>
    <w:tmpl w:val="59ADCABA"/>
    <w:lvl w:ilvl="0" w:tentative="0">
      <w:start w:val="1"/>
      <w:numFmt w:val="bullet"/>
      <w:lvlText w:val="·"/>
      <w:lvlJc w:val="left"/>
      <w:pPr>
        <w:ind w:left="72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16"/>
        <w:vertAlign w:val="baseline"/>
      </w:rPr>
    </w:lvl>
    <w:lvl w:ilvl="1" w:tentative="0">
      <w:start w:val="1"/>
      <w:numFmt w:val="bullet"/>
      <w:lvlText w:val="·"/>
      <w:lvlJc w:val="left"/>
      <w:pPr>
        <w:tabs>
          <w:tab w:val="left" w:pos="720"/>
        </w:tabs>
        <w:ind w:left="108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2" w:tentative="0">
      <w:start w:val="1"/>
      <w:numFmt w:val="bullet"/>
      <w:lvlText w:val="·"/>
      <w:lvlJc w:val="left"/>
      <w:pPr>
        <w:tabs>
          <w:tab w:val="left" w:pos="720"/>
        </w:tabs>
        <w:ind w:left="180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3" w:tentative="0">
      <w:start w:val="1"/>
      <w:numFmt w:val="bullet"/>
      <w:lvlText w:val="·"/>
      <w:lvlJc w:val="left"/>
      <w:pPr>
        <w:tabs>
          <w:tab w:val="left" w:pos="720"/>
        </w:tabs>
        <w:ind w:left="252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4" w:tentative="0">
      <w:start w:val="1"/>
      <w:numFmt w:val="bullet"/>
      <w:lvlText w:val="·"/>
      <w:lvlJc w:val="left"/>
      <w:pPr>
        <w:tabs>
          <w:tab w:val="left" w:pos="720"/>
        </w:tabs>
        <w:ind w:left="324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5" w:tentative="0">
      <w:start w:val="1"/>
      <w:numFmt w:val="bullet"/>
      <w:lvlText w:val="·"/>
      <w:lvlJc w:val="left"/>
      <w:pPr>
        <w:tabs>
          <w:tab w:val="left" w:pos="720"/>
        </w:tabs>
        <w:ind w:left="396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6" w:tentative="0">
      <w:start w:val="1"/>
      <w:numFmt w:val="bullet"/>
      <w:lvlText w:val="·"/>
      <w:lvlJc w:val="left"/>
      <w:pPr>
        <w:tabs>
          <w:tab w:val="left" w:pos="720"/>
        </w:tabs>
        <w:ind w:left="468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7" w:tentative="0">
      <w:start w:val="1"/>
      <w:numFmt w:val="bullet"/>
      <w:lvlText w:val="·"/>
      <w:lvlJc w:val="left"/>
      <w:pPr>
        <w:tabs>
          <w:tab w:val="left" w:pos="720"/>
        </w:tabs>
        <w:ind w:left="540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lvl w:ilvl="8" w:tentative="0">
      <w:start w:val="1"/>
      <w:numFmt w:val="bullet"/>
      <w:lvlText w:val="·"/>
      <w:lvlJc w:val="left"/>
      <w:pPr>
        <w:tabs>
          <w:tab w:val="left" w:pos="720"/>
        </w:tabs>
        <w:ind w:left="6120" w:hanging="360"/>
      </w:pPr>
      <w:rPr>
        <w:rFonts w:hint="default" w:ascii="Symbol" w:hAnsi="Symbol" w:cs="Symbol"/>
        <w:b w:val="0"/>
        <w:bCs w:val="0"/>
        <w:i w:val="0"/>
        <w:iCs w:val="0"/>
        <w:caps w:val="0"/>
        <w:smallCaps w:val="0"/>
        <w:strike w:val="0"/>
        <w:dstrike w:val="0"/>
        <w:outline w:val="0"/>
        <w:emboss w:val="0"/>
        <w:imprint w:val="0"/>
        <w:spacing w:val="0"/>
        <w:w w:val="100"/>
        <w:kern w:val="0"/>
        <w:position w:val="0"/>
        <w:sz w:val="24"/>
        <w:vertAlign w:val="baseline"/>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autoHyphenation/>
  <w:footnotePr>
    <w:footnote w:id="0"/>
    <w:footnote w:id="1"/>
  </w:footnotePr>
  <w:endnotePr>
    <w:endnote w:id="0"/>
    <w:endnote w:id="1"/>
  </w:endnotePr>
  <w:compat>
    <w:compatSetting w:name="compatibilityMode" w:uri="http://schemas.microsoft.com/office/word" w:val="15"/>
  </w:compat>
  <w:rsids>
    <w:rsidRoot w:val="00000000"/>
    <w:rsid w:val="1F907713"/>
    <w:rsid w:val="3EAD08AD"/>
    <w:rsid w:val="4BAE0E18"/>
    <w:rsid w:val="551B2863"/>
    <w:rsid w:val="658D6936"/>
    <w:rsid w:val="6F225595"/>
    <w:rsid w:val="7EA46CA3"/>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Arial Unicode MS"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keepNext w:val="0"/>
      <w:keepLines w:val="0"/>
      <w:pageBreakBefore w:val="0"/>
      <w:widowControl/>
      <w:shd w:val="clear" w:color="auto" w:fill="auto"/>
      <w:suppressAutoHyphens w:val="0"/>
      <w:bidi w:val="0"/>
      <w:spacing w:before="0" w:beforeAutospacing="0" w:after="0" w:afterAutospacing="0" w:line="240" w:lineRule="auto"/>
      <w:ind w:left="0" w:right="0" w:firstLine="0"/>
      <w:jc w:val="left"/>
    </w:pPr>
    <w:rPr>
      <w:rFonts w:ascii="Times New Roman" w:hAnsi="Times New Roman" w:eastAsia="Arial Unicode MS" w:cs="Arial Unicode MS"/>
      <w:color w:val="000000"/>
      <w:spacing w:val="0"/>
      <w:w w:val="100"/>
      <w:kern w:val="0"/>
      <w:position w:val="0"/>
      <w:sz w:val="24"/>
      <w:szCs w:val="24"/>
      <w:u w:val="none" w:color="000000"/>
      <w:shd w:val="clear" w:fill="auto"/>
      <w:vertAlign w:val="baseline"/>
      <w:lang w:val="en-US" w:eastAsia="zh-CN" w:bidi="hi-IN"/>
    </w:rPr>
  </w:style>
  <w:style w:type="paragraph" w:styleId="2">
    <w:name w:val="heading 2"/>
    <w:basedOn w:val="1"/>
    <w:next w:val="1"/>
    <w:qFormat/>
    <w:uiPriority w:val="0"/>
    <w:pPr>
      <w:numPr>
        <w:ilvl w:val="1"/>
        <w:numId w:val="1"/>
      </w:numPr>
      <w:spacing w:before="200" w:after="120"/>
      <w:outlineLvl w:val="1"/>
    </w:pPr>
    <w:rPr>
      <w:b/>
      <w:bCs/>
      <w:sz w:val="28"/>
      <w:szCs w:val="28"/>
    </w:rPr>
  </w:style>
  <w:style w:type="character" w:default="1" w:styleId="3">
    <w:name w:val="Default Paragraph Font"/>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caption"/>
    <w:basedOn w:val="1"/>
    <w:next w:val="1"/>
    <w:qFormat/>
    <w:uiPriority w:val="0"/>
    <w:pPr>
      <w:suppressLineNumbers/>
      <w:spacing w:before="120" w:after="120"/>
    </w:pPr>
    <w:rPr>
      <w:rFonts w:cs="Mangal"/>
      <w:i/>
      <w:iCs/>
      <w:sz w:val="24"/>
      <w:szCs w:val="24"/>
    </w:rPr>
  </w:style>
  <w:style w:type="paragraph" w:styleId="6">
    <w:name w:val="header"/>
    <w:basedOn w:val="7"/>
    <w:qFormat/>
    <w:uiPriority w:val="0"/>
    <w:pPr>
      <w:tabs>
        <w:tab w:val="right" w:pos="9020"/>
      </w:tabs>
    </w:pPr>
  </w:style>
  <w:style w:type="paragraph" w:customStyle="1" w:styleId="7">
    <w:name w:val="Cabecera y pie"/>
    <w:qFormat/>
    <w:uiPriority w:val="0"/>
    <w:pPr>
      <w:keepNext w:val="0"/>
      <w:keepLines w:val="0"/>
      <w:pageBreakBefore w:val="0"/>
      <w:widowControl/>
      <w:shd w:val="clear" w:color="auto" w:fill="auto"/>
      <w:tabs>
        <w:tab w:val="right" w:pos="9020"/>
      </w:tabs>
      <w:suppressAutoHyphens w:val="0"/>
      <w:bidi w:val="0"/>
      <w:spacing w:before="0" w:beforeAutospacing="0" w:after="0" w:afterAutospacing="0" w:line="240" w:lineRule="auto"/>
      <w:ind w:left="0" w:right="0" w:firstLine="0"/>
      <w:jc w:val="left"/>
    </w:pPr>
    <w:rPr>
      <w:rFonts w:ascii="Helvetica Neue" w:hAnsi="Helvetica Neue" w:eastAsia="Helvetica Neue" w:cs="Helvetica Neue"/>
      <w:color w:val="000000"/>
      <w:spacing w:val="0"/>
      <w:w w:val="100"/>
      <w:kern w:val="0"/>
      <w:position w:val="0"/>
      <w:sz w:val="24"/>
      <w:szCs w:val="24"/>
      <w:u w:val="none" w:color="FFFFFF"/>
      <w:shd w:val="clear" w:fill="auto"/>
      <w:vertAlign w:val="baseline"/>
      <w:lang w:val="es-ES" w:eastAsia="zh-CN" w:bidi="hi-IN"/>
    </w:rPr>
  </w:style>
  <w:style w:type="paragraph" w:styleId="8">
    <w:name w:val="List"/>
    <w:basedOn w:val="9"/>
    <w:qFormat/>
    <w:uiPriority w:val="0"/>
    <w:rPr>
      <w:rFonts w:cs="Mangal"/>
    </w:rPr>
  </w:style>
  <w:style w:type="paragraph" w:styleId="9">
    <w:name w:val="Body Text"/>
    <w:basedOn w:val="1"/>
    <w:qFormat/>
    <w:uiPriority w:val="0"/>
    <w:pPr>
      <w:spacing w:before="0" w:after="140" w:line="276" w:lineRule="auto"/>
    </w:pPr>
  </w:style>
  <w:style w:type="paragraph" w:styleId="10">
    <w:name w:val="footer"/>
    <w:basedOn w:val="7"/>
    <w:qFormat/>
    <w:uiPriority w:val="0"/>
  </w:style>
  <w:style w:type="character" w:customStyle="1" w:styleId="11">
    <w:name w:val="Enlace de Internet"/>
    <w:qFormat/>
    <w:uiPriority w:val="0"/>
    <w:rPr>
      <w:u w:val="single" w:color="FFFFFF"/>
    </w:rPr>
  </w:style>
  <w:style w:type="character" w:customStyle="1" w:styleId="12">
    <w:name w:val="Ninguno"/>
    <w:qFormat/>
    <w:uiPriority w:val="0"/>
  </w:style>
  <w:style w:type="paragraph" w:customStyle="1" w:styleId="13">
    <w:name w:val="Título1"/>
    <w:basedOn w:val="1"/>
    <w:next w:val="9"/>
    <w:qFormat/>
    <w:uiPriority w:val="0"/>
    <w:pPr>
      <w:keepNext/>
      <w:spacing w:before="240" w:after="120"/>
    </w:pPr>
    <w:rPr>
      <w:rFonts w:ascii="Liberation Sans" w:hAnsi="Liberation Sans" w:eastAsia="Microsoft YaHei" w:cs="Mangal"/>
      <w:sz w:val="28"/>
      <w:szCs w:val="28"/>
    </w:rPr>
  </w:style>
  <w:style w:type="paragraph" w:customStyle="1" w:styleId="14">
    <w:name w:val="Índice"/>
    <w:basedOn w:val="1"/>
    <w:qFormat/>
    <w:uiPriority w:val="0"/>
    <w:pPr>
      <w:suppressLineNumbers/>
    </w:pPr>
    <w:rPr>
      <w:rFonts w:cs="Mangal"/>
    </w:rPr>
  </w:style>
  <w:style w:type="paragraph" w:customStyle="1" w:styleId="15">
    <w:name w:val="Encabezado1"/>
    <w:qFormat/>
    <w:uiPriority w:val="0"/>
    <w:pPr>
      <w:keepNext w:val="0"/>
      <w:keepLines w:val="0"/>
      <w:pageBreakBefore w:val="0"/>
      <w:widowControl/>
      <w:shd w:val="clear" w:color="auto" w:fill="auto"/>
      <w:tabs>
        <w:tab w:val="center" w:pos="4252"/>
        <w:tab w:val="right" w:pos="8504"/>
      </w:tabs>
      <w:suppressAutoHyphens w:val="0"/>
      <w:bidi w:val="0"/>
      <w:spacing w:before="0" w:beforeAutospacing="0" w:after="0" w:afterAutospacing="0" w:line="240" w:lineRule="auto"/>
      <w:ind w:left="0" w:right="0" w:firstLine="0"/>
      <w:jc w:val="left"/>
    </w:pPr>
    <w:rPr>
      <w:rFonts w:ascii="Times New Roman" w:hAnsi="Times New Roman" w:eastAsia="Arial Unicode MS" w:cs="Arial Unicode MS"/>
      <w:color w:val="000000"/>
      <w:spacing w:val="0"/>
      <w:w w:val="100"/>
      <w:kern w:val="0"/>
      <w:position w:val="0"/>
      <w:sz w:val="24"/>
      <w:szCs w:val="24"/>
      <w:u w:val="none" w:color="000000"/>
      <w:shd w:val="clear" w:fill="auto"/>
      <w:vertAlign w:val="baseline"/>
      <w:lang w:val="es-ES" w:eastAsia="zh-CN" w:bidi="hi-IN"/>
    </w:rPr>
  </w:style>
  <w:style w:type="paragraph" w:customStyle="1" w:styleId="16">
    <w:name w:val="Por omisión A"/>
    <w:qFormat/>
    <w:uiPriority w:val="0"/>
    <w:pPr>
      <w:keepNext w:val="0"/>
      <w:keepLines w:val="0"/>
      <w:pageBreakBefore w:val="0"/>
      <w:widowControl/>
      <w:shd w:val="clear" w:color="auto" w:fill="auto"/>
      <w:suppressAutoHyphens w:val="0"/>
      <w:bidi w:val="0"/>
      <w:spacing w:before="160" w:beforeAutospacing="0" w:after="0" w:afterAutospacing="0" w:line="240" w:lineRule="auto"/>
      <w:ind w:left="0" w:right="0" w:firstLine="0"/>
      <w:jc w:val="left"/>
    </w:pPr>
    <w:rPr>
      <w:rFonts w:ascii="Helvetica Neue" w:hAnsi="Helvetica Neue" w:eastAsia="Helvetica Neue" w:cs="Helvetica Neue"/>
      <w:color w:val="000000"/>
      <w:spacing w:val="0"/>
      <w:w w:val="100"/>
      <w:kern w:val="0"/>
      <w:position w:val="0"/>
      <w:sz w:val="24"/>
      <w:szCs w:val="24"/>
      <w:u w:val="none" w:color="FFFFFF"/>
      <w:shd w:val="clear" w:fill="auto"/>
      <w:vertAlign w:val="baseline"/>
      <w:lang w:eastAsia="zh-CN" w:bidi="hi-IN"/>
    </w:rPr>
  </w:style>
  <w:style w:type="paragraph" w:customStyle="1" w:styleId="17">
    <w:name w:val="default"/>
    <w:qFormat/>
    <w:uiPriority w:val="0"/>
    <w:pPr>
      <w:keepNext w:val="0"/>
      <w:keepLines w:val="0"/>
      <w:pageBreakBefore w:val="0"/>
      <w:widowControl/>
      <w:shd w:val="clear" w:color="auto" w:fill="auto"/>
      <w:suppressAutoHyphens w:val="0"/>
      <w:bidi w:val="0"/>
      <w:spacing w:before="0" w:beforeAutospacing="0" w:after="0" w:afterAutospacing="0" w:line="240" w:lineRule="auto"/>
      <w:ind w:left="0" w:right="0" w:firstLine="0"/>
      <w:jc w:val="left"/>
    </w:pPr>
    <w:rPr>
      <w:rFonts w:ascii="Helvetica;Arial" w:hAnsi="Helvetica;Arial" w:eastAsia="Helvetica;Arial" w:cs="Helvetica;Arial"/>
      <w:color w:val="000000"/>
      <w:spacing w:val="0"/>
      <w:w w:val="100"/>
      <w:kern w:val="0"/>
      <w:position w:val="0"/>
      <w:sz w:val="20"/>
      <w:szCs w:val="20"/>
      <w:u w:val="none" w:color="000000"/>
      <w:shd w:val="clear" w:fill="auto"/>
      <w:vertAlign w:val="baseline"/>
      <w:lang w:val="es-ES" w:eastAsia="zh-CN" w:bidi="hi-IN"/>
    </w:rPr>
  </w:style>
  <w:style w:type="paragraph" w:customStyle="1" w:styleId="18">
    <w:name w:val="cm14"/>
    <w:qFormat/>
    <w:uiPriority w:val="0"/>
    <w:pPr>
      <w:keepNext w:val="0"/>
      <w:keepLines w:val="0"/>
      <w:pageBreakBefore w:val="0"/>
      <w:widowControl/>
      <w:shd w:val="clear" w:color="auto" w:fill="auto"/>
      <w:suppressAutoHyphens w:val="0"/>
      <w:bidi w:val="0"/>
      <w:spacing w:before="0" w:beforeAutospacing="0" w:after="970" w:afterAutospacing="0" w:line="240" w:lineRule="auto"/>
      <w:ind w:left="0" w:right="0" w:firstLine="0"/>
      <w:jc w:val="left"/>
    </w:pPr>
    <w:rPr>
      <w:rFonts w:ascii="Helvetica;Arial" w:hAnsi="Helvetica;Arial" w:eastAsia="Helvetica;Arial" w:cs="Helvetica;Arial"/>
      <w:color w:val="000000"/>
      <w:spacing w:val="0"/>
      <w:w w:val="100"/>
      <w:kern w:val="0"/>
      <w:position w:val="0"/>
      <w:sz w:val="20"/>
      <w:szCs w:val="20"/>
      <w:u w:val="none" w:color="000000"/>
      <w:shd w:val="clear" w:fill="auto"/>
      <w:vertAlign w:val="baseline"/>
      <w:lang w:val="es-ES" w:eastAsia="zh-CN" w:bidi="hi-IN"/>
    </w:rPr>
  </w:style>
  <w:style w:type="paragraph" w:customStyle="1" w:styleId="19">
    <w:name w:val="cm3"/>
    <w:qFormat/>
    <w:uiPriority w:val="0"/>
    <w:pPr>
      <w:keepNext w:val="0"/>
      <w:keepLines w:val="0"/>
      <w:pageBreakBefore w:val="0"/>
      <w:widowControl/>
      <w:shd w:val="clear" w:color="auto" w:fill="auto"/>
      <w:suppressAutoHyphens w:val="0"/>
      <w:bidi w:val="0"/>
      <w:spacing w:before="0" w:beforeAutospacing="0" w:after="0" w:afterAutospacing="0" w:line="276" w:lineRule="atLeast"/>
      <w:ind w:left="0" w:right="0" w:firstLine="0"/>
      <w:jc w:val="left"/>
    </w:pPr>
    <w:rPr>
      <w:rFonts w:ascii="Helvetica;Arial" w:hAnsi="Helvetica;Arial" w:eastAsia="Helvetica;Arial" w:cs="Helvetica;Arial"/>
      <w:color w:val="000000"/>
      <w:spacing w:val="0"/>
      <w:w w:val="100"/>
      <w:kern w:val="0"/>
      <w:position w:val="0"/>
      <w:sz w:val="20"/>
      <w:szCs w:val="20"/>
      <w:u w:val="none" w:color="000000"/>
      <w:shd w:val="clear" w:fill="auto"/>
      <w:vertAlign w:val="baseline"/>
      <w:lang w:val="es-ES" w:eastAsia="zh-CN" w:bidi="hi-IN"/>
    </w:rPr>
  </w:style>
  <w:style w:type="table" w:customStyle="1" w:styleId="20">
    <w:name w:val="Table Normal"/>
    <w:uiPriority w:val="0"/>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upright="0">
        <a:spAutoFit/>
      </a:bodyPr>
      <a:lstStyle/>
      <a:style>
        <a:lnRef idx="0">
          <a:srgbClr val="FFFFFF"/>
        </a:lnRef>
        <a:fillRef idx="0">
          <a:srgbClr val="FFFFFF"/>
        </a:fillRef>
        <a:effectRef idx="0">
          <a:srgbClr val="FFFFFF"/>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upright="0">
        <a:noAutofit/>
      </a:bodyPr>
      <a:lstStyle/>
      <a:style>
        <a:lnRef idx="0">
          <a:srgbClr val="FFFFFF"/>
        </a:lnRef>
        <a:fillRef idx="0">
          <a:srgbClr val="FFFFFF"/>
        </a:fillRef>
        <a:effectRef idx="0">
          <a:srgbClr val="FFFFFF"/>
        </a:effectRef>
        <a:fontRef idx="none"/>
      </a:style>
    </a:lnDef>
    <a:txDef>
      <a:spPr>
        <a:noFill/>
        <a:ln w="12700" cap="flat">
          <a:noFill/>
          <a:miter lim="400000"/>
        </a:ln>
      </a:spPr>
      <a:bodyPr rot="0" spcFirstLastPara="1" vertOverflow="overflow" horzOverflow="overflow" vert="horz" wrap="square" lIns="0" tIns="0" rIns="0" bIns="0" numCol="1" spcCol="38100" rtlCol="0" anchor="t" upright="0">
        <a:spAutoFit/>
      </a:bodyPr>
      <a:lstStyle/>
      <a:style>
        <a:lnRef idx="0">
          <a:srgbClr val="FFFFFF"/>
        </a:lnRef>
        <a:fillRef idx="0">
          <a:srgbClr val="FFFFFF"/>
        </a:fillRef>
        <a:effectRef idx="0">
          <a:srgbClr val="FFFFFF"/>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15</Pages>
  <Words>4261</Words>
  <Characters>24073</Characters>
  <Paragraphs>232</Paragraphs>
  <TotalTime>1</TotalTime>
  <ScaleCrop>false</ScaleCrop>
  <LinksUpToDate>false</LinksUpToDate>
  <CharactersWithSpaces>28829</CharactersWithSpaces>
  <Application>WPS Office_11.2.0.10463_F1E327BC-269C-435d-A152-05C5408002CA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2022-01-21T10:35:00Z</dcterms:created>
  <dc:creator>jlmoreno</dc:creator>
  <cp:lastModifiedBy>jose luis moreno delgado</cp:lastModifiedBy>
  <cp:lastPrinted>2022-01-21T10:36:00Z</cp:lastPrinted>
  <dcterms:modified xsi:type="dcterms:W3CDTF">2022-02-23T08:37:15Z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3082-11.2.0.10463</vt:lpwstr>
  </property>
  <property fmtid="{D5CDD505-2E9C-101B-9397-08002B2CF9AE}" pid="3" name="ICV">
    <vt:lpwstr>A3D6A56FB2A94E82B03D9FD64A024E38</vt:lpwstr>
  </property>
</Properties>
</file>